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60DA7" w14:textId="20AF7E62" w:rsidR="00ED6E1A" w:rsidRPr="00AB5A5A" w:rsidRDefault="00ED6E1A" w:rsidP="00545050">
      <w:pPr>
        <w:jc w:val="both"/>
      </w:pPr>
    </w:p>
    <w:p w14:paraId="41168786" w14:textId="7EAE0D84" w:rsidR="00ED6E1A" w:rsidRPr="00540A17" w:rsidRDefault="00ED6E1A" w:rsidP="00545050">
      <w:pPr>
        <w:jc w:val="both"/>
        <w:rPr>
          <w:rFonts w:asciiTheme="minorHAnsi" w:hAnsiTheme="minorHAnsi" w:cstheme="minorHAnsi"/>
        </w:rPr>
      </w:pPr>
    </w:p>
    <w:p w14:paraId="185A00F0" w14:textId="71974DA2" w:rsidR="00ED6E1A" w:rsidRPr="00540A17" w:rsidRDefault="00ED6E1A" w:rsidP="00545050">
      <w:pPr>
        <w:jc w:val="both"/>
        <w:rPr>
          <w:rFonts w:asciiTheme="minorHAnsi" w:hAnsiTheme="minorHAnsi" w:cstheme="minorHAnsi"/>
        </w:rPr>
      </w:pPr>
    </w:p>
    <w:p w14:paraId="4FE2C82F" w14:textId="5716687E" w:rsidR="00692E35" w:rsidRPr="00540A17" w:rsidRDefault="00692E35" w:rsidP="00545050">
      <w:pPr>
        <w:jc w:val="both"/>
        <w:rPr>
          <w:rFonts w:asciiTheme="minorHAnsi" w:hAnsiTheme="minorHAnsi" w:cstheme="minorHAnsi"/>
          <w:color w:val="003399"/>
        </w:rPr>
      </w:pPr>
    </w:p>
    <w:p w14:paraId="4DA38367" w14:textId="4D225600" w:rsidR="00AB5A5A" w:rsidRPr="00540A17" w:rsidRDefault="009C22FC" w:rsidP="00455DC6">
      <w:pPr>
        <w:jc w:val="center"/>
        <w:rPr>
          <w:rFonts w:asciiTheme="minorHAnsi" w:hAnsiTheme="minorHAnsi" w:cstheme="minorHAnsi"/>
          <w:color w:val="003399"/>
        </w:rPr>
      </w:pPr>
      <w:r w:rsidRPr="00540A17">
        <w:rPr>
          <w:rFonts w:asciiTheme="minorHAnsi" w:hAnsiTheme="minorHAnsi" w:cstheme="minorHAnsi"/>
          <w:noProof/>
          <w:color w:val="003399"/>
        </w:rPr>
        <w:drawing>
          <wp:inline distT="0" distB="0" distL="0" distR="0" wp14:anchorId="223DBAB8" wp14:editId="7A91F9A0">
            <wp:extent cx="5279390" cy="1408430"/>
            <wp:effectExtent l="0" t="0" r="0" b="1270"/>
            <wp:docPr id="153815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390" cy="1408430"/>
                    </a:xfrm>
                    <a:prstGeom prst="rect">
                      <a:avLst/>
                    </a:prstGeom>
                    <a:noFill/>
                  </pic:spPr>
                </pic:pic>
              </a:graphicData>
            </a:graphic>
          </wp:inline>
        </w:drawing>
      </w:r>
    </w:p>
    <w:p w14:paraId="0F356DB5" w14:textId="580412C9" w:rsidR="00AB5A5A" w:rsidRPr="00540A17" w:rsidRDefault="00AB5A5A" w:rsidP="00545050">
      <w:pPr>
        <w:jc w:val="both"/>
        <w:rPr>
          <w:rFonts w:asciiTheme="minorHAnsi" w:hAnsiTheme="minorHAnsi" w:cstheme="minorHAnsi"/>
          <w:color w:val="003399"/>
        </w:rPr>
      </w:pPr>
    </w:p>
    <w:p w14:paraId="19E0A719" w14:textId="77777777" w:rsidR="009C22FC" w:rsidRPr="00540A17" w:rsidRDefault="009C22FC" w:rsidP="00545050">
      <w:pPr>
        <w:jc w:val="both"/>
        <w:rPr>
          <w:rFonts w:asciiTheme="minorHAnsi" w:hAnsiTheme="minorHAnsi" w:cstheme="minorHAnsi"/>
          <w:color w:val="003399"/>
        </w:rPr>
      </w:pPr>
    </w:p>
    <w:p w14:paraId="265CACA2" w14:textId="77777777" w:rsidR="009C22FC" w:rsidRPr="00540A17" w:rsidRDefault="009C22FC" w:rsidP="00545050">
      <w:pPr>
        <w:jc w:val="both"/>
        <w:rPr>
          <w:rFonts w:asciiTheme="minorHAnsi" w:hAnsiTheme="minorHAnsi" w:cstheme="minorHAnsi"/>
          <w:color w:val="003399"/>
        </w:rPr>
      </w:pPr>
    </w:p>
    <w:p w14:paraId="171CE72D" w14:textId="375358B1" w:rsidR="00AB5A5A" w:rsidRPr="00540A17" w:rsidRDefault="00AB5A5A" w:rsidP="00545050">
      <w:pPr>
        <w:jc w:val="both"/>
        <w:rPr>
          <w:rFonts w:asciiTheme="minorHAnsi" w:hAnsiTheme="minorHAnsi" w:cstheme="minorHAnsi"/>
          <w:color w:val="00339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6"/>
      </w:tblGrid>
      <w:tr w:rsidR="009C22FC" w:rsidRPr="00540A17" w14:paraId="0F706D2F" w14:textId="77777777" w:rsidTr="00455DC6">
        <w:trPr>
          <w:jc w:val="center"/>
        </w:trPr>
        <w:tc>
          <w:tcPr>
            <w:tcW w:w="9016" w:type="dxa"/>
          </w:tcPr>
          <w:p w14:paraId="448DCFF9" w14:textId="77777777" w:rsidR="009C22FC" w:rsidRPr="00540A17" w:rsidRDefault="009C22FC" w:rsidP="00526278">
            <w:pPr>
              <w:jc w:val="center"/>
              <w:rPr>
                <w:rFonts w:asciiTheme="minorHAnsi" w:hAnsiTheme="minorHAnsi" w:cstheme="minorHAnsi"/>
                <w:b/>
                <w:bCs/>
                <w:sz w:val="48"/>
                <w:szCs w:val="48"/>
              </w:rPr>
            </w:pPr>
            <w:r w:rsidRPr="00540A17">
              <w:rPr>
                <w:rFonts w:asciiTheme="minorHAnsi" w:hAnsiTheme="minorHAnsi" w:cstheme="minorHAnsi"/>
                <w:b/>
                <w:bCs/>
                <w:sz w:val="48"/>
                <w:szCs w:val="48"/>
              </w:rPr>
              <w:t>Centre Number: 46124</w:t>
            </w:r>
          </w:p>
        </w:tc>
      </w:tr>
    </w:tbl>
    <w:p w14:paraId="2D4F6D82" w14:textId="589464E1" w:rsidR="00AB5A5A" w:rsidRPr="00540A17" w:rsidRDefault="00AB5A5A" w:rsidP="00545050">
      <w:pPr>
        <w:jc w:val="both"/>
        <w:rPr>
          <w:rFonts w:asciiTheme="minorHAnsi" w:hAnsiTheme="minorHAnsi" w:cstheme="minorHAnsi"/>
          <w:color w:val="003399"/>
        </w:rPr>
      </w:pPr>
    </w:p>
    <w:p w14:paraId="4CD74D1F" w14:textId="1F83D867" w:rsidR="00AB5A5A" w:rsidRPr="00540A17" w:rsidRDefault="00AB5A5A" w:rsidP="00545050">
      <w:pPr>
        <w:jc w:val="both"/>
        <w:rPr>
          <w:rFonts w:asciiTheme="minorHAnsi" w:hAnsiTheme="minorHAnsi" w:cstheme="minorHAnsi"/>
          <w:color w:val="003399"/>
        </w:rPr>
      </w:pPr>
    </w:p>
    <w:p w14:paraId="477A747A" w14:textId="3B21F2CD" w:rsidR="00AB5A5A" w:rsidRPr="00540A17" w:rsidRDefault="00AB5A5A" w:rsidP="00545050">
      <w:pPr>
        <w:jc w:val="both"/>
        <w:rPr>
          <w:rFonts w:asciiTheme="minorHAnsi" w:hAnsiTheme="minorHAnsi" w:cstheme="minorHAnsi"/>
          <w:color w:val="003399"/>
        </w:rPr>
      </w:pPr>
    </w:p>
    <w:p w14:paraId="26686DE1" w14:textId="1F0C2FF0" w:rsidR="00AB5A5A" w:rsidRPr="00540A17" w:rsidRDefault="00AB5A5A" w:rsidP="00545050">
      <w:pPr>
        <w:jc w:val="both"/>
        <w:rPr>
          <w:rFonts w:asciiTheme="minorHAnsi" w:hAnsiTheme="minorHAnsi" w:cstheme="minorHAnsi"/>
          <w:color w:val="003399"/>
        </w:rPr>
      </w:pPr>
    </w:p>
    <w:p w14:paraId="1D513F95" w14:textId="77777777" w:rsidR="009C22FC" w:rsidRPr="00540A17" w:rsidRDefault="009C22FC" w:rsidP="009C22FC">
      <w:pPr>
        <w:spacing w:after="160" w:line="259" w:lineRule="auto"/>
        <w:jc w:val="center"/>
        <w:rPr>
          <w:rFonts w:asciiTheme="minorHAnsi" w:eastAsia="Calibri" w:hAnsiTheme="minorHAnsi" w:cstheme="minorHAnsi"/>
          <w:b/>
          <w:bCs/>
          <w:sz w:val="64"/>
          <w:szCs w:val="64"/>
          <w:lang w:eastAsia="en-US"/>
        </w:rPr>
      </w:pPr>
      <w:r w:rsidRPr="00540A17">
        <w:rPr>
          <w:rFonts w:asciiTheme="minorHAnsi" w:eastAsia="Calibri" w:hAnsiTheme="minorHAnsi" w:cstheme="minorHAnsi"/>
          <w:b/>
          <w:bCs/>
          <w:sz w:val="64"/>
          <w:szCs w:val="64"/>
          <w:lang w:eastAsia="en-US"/>
        </w:rPr>
        <w:t>EXAMINATIONS</w:t>
      </w:r>
    </w:p>
    <w:p w14:paraId="5100FC23" w14:textId="53CC89BD" w:rsidR="009C22FC" w:rsidRPr="00540A17" w:rsidRDefault="009C22FC" w:rsidP="009C22FC">
      <w:pPr>
        <w:spacing w:after="160" w:line="259" w:lineRule="auto"/>
        <w:jc w:val="center"/>
        <w:rPr>
          <w:rFonts w:asciiTheme="minorHAnsi" w:eastAsia="Calibri" w:hAnsiTheme="minorHAnsi" w:cstheme="minorHAnsi"/>
          <w:b/>
          <w:bCs/>
          <w:sz w:val="64"/>
          <w:szCs w:val="64"/>
          <w:lang w:eastAsia="en-US"/>
        </w:rPr>
      </w:pPr>
      <w:r w:rsidRPr="00540A17">
        <w:rPr>
          <w:rFonts w:asciiTheme="minorHAnsi" w:eastAsia="Calibri" w:hAnsiTheme="minorHAnsi" w:cstheme="minorHAnsi"/>
          <w:b/>
          <w:bCs/>
          <w:sz w:val="64"/>
          <w:szCs w:val="64"/>
          <w:lang w:eastAsia="en-US"/>
        </w:rPr>
        <w:t xml:space="preserve"> 2026</w:t>
      </w:r>
    </w:p>
    <w:p w14:paraId="767213CC" w14:textId="3777FDF9" w:rsidR="00AB5A5A" w:rsidRPr="00540A17" w:rsidRDefault="00AB5A5A" w:rsidP="00545050">
      <w:pPr>
        <w:jc w:val="both"/>
        <w:rPr>
          <w:rFonts w:asciiTheme="minorHAnsi" w:hAnsiTheme="minorHAnsi" w:cstheme="minorHAnsi"/>
          <w:color w:val="003399"/>
        </w:rPr>
      </w:pPr>
    </w:p>
    <w:p w14:paraId="579533C6" w14:textId="652F00AE" w:rsidR="00AB5A5A" w:rsidRPr="00540A17" w:rsidRDefault="00AB5A5A" w:rsidP="00545050">
      <w:pPr>
        <w:jc w:val="both"/>
        <w:rPr>
          <w:rFonts w:asciiTheme="minorHAnsi" w:hAnsiTheme="minorHAnsi" w:cstheme="minorHAnsi"/>
          <w:color w:val="003399"/>
        </w:rPr>
      </w:pPr>
    </w:p>
    <w:p w14:paraId="7E4243D5" w14:textId="309D7281" w:rsidR="00AB5A5A" w:rsidRPr="00540A17" w:rsidRDefault="00AB5A5A" w:rsidP="00545050">
      <w:pPr>
        <w:jc w:val="both"/>
        <w:rPr>
          <w:rFonts w:asciiTheme="minorHAnsi" w:hAnsiTheme="minorHAnsi" w:cstheme="minorHAnsi"/>
          <w:color w:val="003399"/>
        </w:rPr>
      </w:pPr>
    </w:p>
    <w:p w14:paraId="4A269A7A" w14:textId="68732DC1" w:rsidR="00692E35" w:rsidRPr="00540A17" w:rsidRDefault="00692E35" w:rsidP="00545050">
      <w:pPr>
        <w:jc w:val="both"/>
        <w:rPr>
          <w:rFonts w:asciiTheme="minorHAnsi" w:hAnsiTheme="minorHAnsi" w:cstheme="minorHAnsi"/>
          <w:color w:val="003399"/>
        </w:rPr>
      </w:pPr>
    </w:p>
    <w:p w14:paraId="46010746" w14:textId="5257FA9E" w:rsidR="00692E35" w:rsidRPr="00540A17" w:rsidRDefault="00692E35" w:rsidP="00545050">
      <w:pPr>
        <w:jc w:val="both"/>
        <w:rPr>
          <w:rFonts w:asciiTheme="minorHAnsi" w:hAnsiTheme="minorHAnsi" w:cstheme="minorHAnsi"/>
          <w:color w:val="003399"/>
        </w:rPr>
      </w:pPr>
    </w:p>
    <w:p w14:paraId="2C3105CB" w14:textId="77777777" w:rsidR="009C22FC" w:rsidRPr="00540A17" w:rsidRDefault="009C22FC" w:rsidP="009C22FC">
      <w:pPr>
        <w:spacing w:after="160" w:line="259" w:lineRule="auto"/>
        <w:jc w:val="center"/>
        <w:rPr>
          <w:rFonts w:asciiTheme="minorHAnsi" w:eastAsia="Calibri" w:hAnsiTheme="minorHAnsi" w:cstheme="minorHAnsi"/>
          <w:b/>
          <w:bCs/>
          <w:sz w:val="64"/>
          <w:szCs w:val="64"/>
          <w:lang w:eastAsia="en-US"/>
        </w:rPr>
      </w:pPr>
      <w:r w:rsidRPr="00540A17">
        <w:rPr>
          <w:rFonts w:asciiTheme="minorHAnsi" w:eastAsia="Calibri" w:hAnsiTheme="minorHAnsi" w:cstheme="minorHAnsi"/>
          <w:b/>
          <w:bCs/>
          <w:sz w:val="64"/>
          <w:szCs w:val="64"/>
          <w:lang w:eastAsia="en-US"/>
        </w:rPr>
        <w:t>GUIDANCE FOR STUDENTS AND PARENTS</w:t>
      </w:r>
    </w:p>
    <w:p w14:paraId="24374D13" w14:textId="77777777" w:rsidR="008D0978" w:rsidRPr="00540A17" w:rsidRDefault="008D0978" w:rsidP="00545050">
      <w:pPr>
        <w:autoSpaceDE w:val="0"/>
        <w:autoSpaceDN w:val="0"/>
        <w:adjustRightInd w:val="0"/>
        <w:spacing w:line="276" w:lineRule="auto"/>
        <w:jc w:val="both"/>
        <w:rPr>
          <w:rFonts w:asciiTheme="minorHAnsi" w:hAnsiTheme="minorHAnsi" w:cstheme="minorHAnsi"/>
          <w:szCs w:val="24"/>
        </w:rPr>
      </w:pPr>
    </w:p>
    <w:p w14:paraId="470CFEF4" w14:textId="77777777" w:rsidR="009C22FC" w:rsidRPr="00540A17" w:rsidRDefault="009C22FC" w:rsidP="00545050">
      <w:pPr>
        <w:autoSpaceDE w:val="0"/>
        <w:autoSpaceDN w:val="0"/>
        <w:adjustRightInd w:val="0"/>
        <w:spacing w:line="276" w:lineRule="auto"/>
        <w:jc w:val="both"/>
        <w:rPr>
          <w:rFonts w:asciiTheme="minorHAnsi" w:hAnsiTheme="minorHAnsi" w:cstheme="minorHAnsi"/>
          <w:szCs w:val="24"/>
        </w:rPr>
      </w:pPr>
    </w:p>
    <w:p w14:paraId="789484DA" w14:textId="77777777" w:rsidR="008D0978" w:rsidRPr="00540A17" w:rsidRDefault="008D0978" w:rsidP="00545050">
      <w:pPr>
        <w:autoSpaceDE w:val="0"/>
        <w:autoSpaceDN w:val="0"/>
        <w:adjustRightInd w:val="0"/>
        <w:spacing w:line="276" w:lineRule="auto"/>
        <w:jc w:val="both"/>
        <w:rPr>
          <w:rFonts w:asciiTheme="minorHAnsi" w:hAnsiTheme="minorHAnsi" w:cstheme="minorHAnsi"/>
          <w:szCs w:val="24"/>
        </w:rPr>
      </w:pPr>
    </w:p>
    <w:p w14:paraId="74B98CD0" w14:textId="77777777" w:rsidR="00ED6E1A" w:rsidRPr="00540A17" w:rsidRDefault="00ED6E1A" w:rsidP="00545050">
      <w:pPr>
        <w:autoSpaceDE w:val="0"/>
        <w:autoSpaceDN w:val="0"/>
        <w:adjustRightInd w:val="0"/>
        <w:spacing w:line="276" w:lineRule="auto"/>
        <w:jc w:val="both"/>
        <w:rPr>
          <w:rFonts w:asciiTheme="minorHAnsi" w:hAnsiTheme="minorHAnsi" w:cstheme="minorHAnsi"/>
          <w:szCs w:val="24"/>
        </w:rPr>
      </w:pPr>
    </w:p>
    <w:p w14:paraId="0D5BFDE1" w14:textId="77777777" w:rsidR="00ED6E1A" w:rsidRPr="00540A17" w:rsidRDefault="00ED6E1A" w:rsidP="00545050">
      <w:pPr>
        <w:autoSpaceDE w:val="0"/>
        <w:autoSpaceDN w:val="0"/>
        <w:adjustRightInd w:val="0"/>
        <w:spacing w:line="276" w:lineRule="auto"/>
        <w:jc w:val="both"/>
        <w:rPr>
          <w:rFonts w:asciiTheme="minorHAnsi" w:hAnsiTheme="minorHAnsi" w:cstheme="minorHAnsi"/>
          <w:szCs w:val="24"/>
        </w:rPr>
      </w:pPr>
    </w:p>
    <w:p w14:paraId="1D274D06" w14:textId="77777777" w:rsidR="002C508A" w:rsidRPr="00540A17" w:rsidRDefault="002C508A" w:rsidP="00545050">
      <w:pPr>
        <w:autoSpaceDE w:val="0"/>
        <w:autoSpaceDN w:val="0"/>
        <w:adjustRightInd w:val="0"/>
        <w:spacing w:line="276" w:lineRule="auto"/>
        <w:jc w:val="both"/>
        <w:rPr>
          <w:rFonts w:asciiTheme="minorHAnsi" w:hAnsiTheme="minorHAnsi" w:cstheme="minorHAnsi"/>
          <w:szCs w:val="24"/>
        </w:rPr>
      </w:pPr>
    </w:p>
    <w:p w14:paraId="07C2A012" w14:textId="4D9B335E" w:rsidR="002C508A" w:rsidRPr="00540A17" w:rsidRDefault="002C508A" w:rsidP="00545050">
      <w:pPr>
        <w:autoSpaceDE w:val="0"/>
        <w:autoSpaceDN w:val="0"/>
        <w:adjustRightInd w:val="0"/>
        <w:spacing w:line="276" w:lineRule="auto"/>
        <w:jc w:val="both"/>
        <w:rPr>
          <w:rFonts w:asciiTheme="minorHAnsi" w:hAnsiTheme="minorHAnsi" w:cstheme="minorHAnsi"/>
          <w:szCs w:val="24"/>
        </w:rPr>
      </w:pPr>
    </w:p>
    <w:sdt>
      <w:sdtPr>
        <w:rPr>
          <w:rFonts w:asciiTheme="minorHAnsi" w:eastAsiaTheme="minorEastAsia" w:hAnsiTheme="minorHAnsi" w:cstheme="minorHAnsi"/>
          <w:b w:val="0"/>
          <w:bCs w:val="0"/>
          <w:color w:val="003399"/>
          <w:sz w:val="24"/>
          <w:szCs w:val="24"/>
          <w:lang w:val="en-GB" w:eastAsia="en-GB"/>
        </w:rPr>
        <w:id w:val="67540821"/>
        <w:docPartObj>
          <w:docPartGallery w:val="Table of Contents"/>
          <w:docPartUnique/>
        </w:docPartObj>
      </w:sdtPr>
      <w:sdtEndPr>
        <w:rPr>
          <w:color w:val="auto"/>
        </w:rPr>
      </w:sdtEndPr>
      <w:sdtContent>
        <w:p w14:paraId="02E145BB" w14:textId="77777777" w:rsidR="00B62A01" w:rsidRPr="00D05ECD" w:rsidRDefault="00B62A01" w:rsidP="00B62A01">
          <w:pPr>
            <w:pStyle w:val="TOCHeading"/>
            <w:spacing w:before="240" w:after="240" w:line="240" w:lineRule="auto"/>
            <w:jc w:val="both"/>
            <w:rPr>
              <w:rFonts w:asciiTheme="minorHAnsi" w:eastAsiaTheme="minorEastAsia" w:hAnsiTheme="minorHAnsi" w:cstheme="minorHAnsi"/>
              <w:b w:val="0"/>
              <w:bCs w:val="0"/>
              <w:color w:val="auto"/>
              <w:lang w:val="en-GB" w:eastAsia="en-GB"/>
            </w:rPr>
          </w:pPr>
          <w:r w:rsidRPr="00D05ECD">
            <w:rPr>
              <w:rFonts w:asciiTheme="minorHAnsi" w:hAnsiTheme="minorHAnsi" w:cstheme="minorHAnsi"/>
              <w:color w:val="auto"/>
            </w:rPr>
            <w:t>Contents</w:t>
          </w:r>
        </w:p>
        <w:p w14:paraId="173CBD3A" w14:textId="2267A34B"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r w:rsidRPr="00D05ECD">
            <w:rPr>
              <w:rFonts w:asciiTheme="minorHAnsi" w:hAnsiTheme="minorHAnsi" w:cstheme="minorHAnsi"/>
              <w:sz w:val="24"/>
              <w:szCs w:val="24"/>
            </w:rPr>
            <w:fldChar w:fldCharType="begin"/>
          </w:r>
          <w:r w:rsidRPr="00D05ECD">
            <w:rPr>
              <w:rFonts w:asciiTheme="minorHAnsi" w:hAnsiTheme="minorHAnsi" w:cstheme="minorHAnsi"/>
              <w:sz w:val="24"/>
              <w:szCs w:val="24"/>
            </w:rPr>
            <w:instrText xml:space="preserve"> TOC \o "1-3" \h \z \u </w:instrText>
          </w:r>
          <w:r w:rsidRPr="00D05ECD">
            <w:rPr>
              <w:rFonts w:asciiTheme="minorHAnsi" w:hAnsiTheme="minorHAnsi" w:cstheme="minorHAnsi"/>
              <w:sz w:val="24"/>
              <w:szCs w:val="24"/>
            </w:rPr>
            <w:fldChar w:fldCharType="separate"/>
          </w:r>
          <w:hyperlink w:anchor="_Toc219796609" w:history="1">
            <w:r w:rsidRPr="00D05ECD">
              <w:rPr>
                <w:rStyle w:val="Hyperlink"/>
                <w:rFonts w:asciiTheme="minorHAnsi" w:hAnsiTheme="minorHAnsi" w:cstheme="minorHAnsi"/>
                <w:noProof/>
                <w:sz w:val="24"/>
                <w:szCs w:val="24"/>
              </w:rPr>
              <w:t>Introduction</w:t>
            </w:r>
            <w:r w:rsidRPr="00D05ECD">
              <w:rPr>
                <w:rFonts w:asciiTheme="minorHAnsi" w:hAnsiTheme="minorHAnsi" w:cstheme="minorHAnsi"/>
                <w:noProof/>
                <w:webHidden/>
                <w:sz w:val="24"/>
                <w:szCs w:val="24"/>
              </w:rPr>
              <w:tab/>
            </w:r>
            <w:r w:rsidRPr="00D05ECD">
              <w:rPr>
                <w:rFonts w:asciiTheme="minorHAnsi" w:hAnsiTheme="minorHAnsi" w:cstheme="minorHAnsi"/>
                <w:noProof/>
                <w:webHidden/>
                <w:sz w:val="24"/>
                <w:szCs w:val="24"/>
              </w:rPr>
              <w:fldChar w:fldCharType="begin"/>
            </w:r>
            <w:r w:rsidRPr="00D05ECD">
              <w:rPr>
                <w:rFonts w:asciiTheme="minorHAnsi" w:hAnsiTheme="minorHAnsi" w:cstheme="minorHAnsi"/>
                <w:noProof/>
                <w:webHidden/>
                <w:sz w:val="24"/>
                <w:szCs w:val="24"/>
              </w:rPr>
              <w:instrText xml:space="preserve"> PAGEREF _Toc219796609 \h </w:instrText>
            </w:r>
            <w:r w:rsidRPr="00D05ECD">
              <w:rPr>
                <w:rFonts w:asciiTheme="minorHAnsi" w:hAnsiTheme="minorHAnsi" w:cstheme="minorHAnsi"/>
                <w:noProof/>
                <w:webHidden/>
                <w:sz w:val="24"/>
                <w:szCs w:val="24"/>
              </w:rPr>
            </w:r>
            <w:r w:rsidRPr="00D05ECD">
              <w:rPr>
                <w:rFonts w:asciiTheme="minorHAnsi" w:hAnsiTheme="minorHAnsi" w:cstheme="minorHAnsi"/>
                <w:noProof/>
                <w:webHidden/>
                <w:sz w:val="24"/>
                <w:szCs w:val="24"/>
              </w:rPr>
              <w:fldChar w:fldCharType="separate"/>
            </w:r>
            <w:r w:rsidR="0042255F">
              <w:rPr>
                <w:rFonts w:asciiTheme="minorHAnsi" w:hAnsiTheme="minorHAnsi" w:cstheme="minorHAnsi"/>
                <w:noProof/>
                <w:webHidden/>
                <w:sz w:val="24"/>
                <w:szCs w:val="24"/>
              </w:rPr>
              <w:t>2</w:t>
            </w:r>
            <w:r w:rsidRPr="00D05ECD">
              <w:rPr>
                <w:rFonts w:asciiTheme="minorHAnsi" w:hAnsiTheme="minorHAnsi" w:cstheme="minorHAnsi"/>
                <w:noProof/>
                <w:webHidden/>
                <w:sz w:val="24"/>
                <w:szCs w:val="24"/>
              </w:rPr>
              <w:fldChar w:fldCharType="end"/>
            </w:r>
          </w:hyperlink>
        </w:p>
        <w:p w14:paraId="10340695" w14:textId="4A34F09C"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10" w:history="1">
            <w:r w:rsidRPr="00D05ECD">
              <w:rPr>
                <w:rStyle w:val="Hyperlink"/>
                <w:rFonts w:asciiTheme="minorHAnsi" w:hAnsiTheme="minorHAnsi" w:cstheme="minorHAnsi"/>
                <w:noProof/>
                <w:sz w:val="24"/>
                <w:szCs w:val="24"/>
              </w:rPr>
              <w:t>Key dates</w:t>
            </w:r>
            <w:r w:rsidRPr="00D05ECD">
              <w:rPr>
                <w:rFonts w:asciiTheme="minorHAnsi" w:hAnsiTheme="minorHAnsi" w:cstheme="minorHAnsi"/>
                <w:noProof/>
                <w:webHidden/>
                <w:sz w:val="24"/>
                <w:szCs w:val="24"/>
              </w:rPr>
              <w:tab/>
            </w:r>
            <w:r w:rsidR="004439C2" w:rsidRPr="00D05ECD">
              <w:rPr>
                <w:rFonts w:asciiTheme="minorHAnsi" w:hAnsiTheme="minorHAnsi" w:cstheme="minorHAnsi"/>
                <w:noProof/>
                <w:webHidden/>
                <w:sz w:val="24"/>
                <w:szCs w:val="24"/>
              </w:rPr>
              <w:t>3</w:t>
            </w:r>
          </w:hyperlink>
        </w:p>
        <w:p w14:paraId="36ED4890" w14:textId="28EA88BB"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11" w:history="1">
            <w:r w:rsidRPr="00D05ECD">
              <w:rPr>
                <w:rStyle w:val="Hyperlink"/>
                <w:rFonts w:asciiTheme="minorHAnsi" w:hAnsiTheme="minorHAnsi" w:cstheme="minorHAnsi"/>
                <w:noProof/>
                <w:sz w:val="24"/>
                <w:szCs w:val="24"/>
              </w:rPr>
              <w:t>Before the examinations</w:t>
            </w:r>
            <w:r w:rsidRPr="00D05ECD">
              <w:rPr>
                <w:rFonts w:asciiTheme="minorHAnsi" w:hAnsiTheme="minorHAnsi" w:cstheme="minorHAnsi"/>
                <w:noProof/>
                <w:webHidden/>
                <w:sz w:val="24"/>
                <w:szCs w:val="24"/>
              </w:rPr>
              <w:tab/>
            </w:r>
            <w:r w:rsidR="00A80981" w:rsidRPr="00D05ECD">
              <w:rPr>
                <w:rFonts w:asciiTheme="minorHAnsi" w:hAnsiTheme="minorHAnsi" w:cstheme="minorHAnsi"/>
                <w:noProof/>
                <w:webHidden/>
                <w:sz w:val="24"/>
                <w:szCs w:val="24"/>
              </w:rPr>
              <w:t>3</w:t>
            </w:r>
          </w:hyperlink>
        </w:p>
        <w:p w14:paraId="48058C43" w14:textId="04597709"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r w:rsidRPr="00D05ECD">
            <w:rPr>
              <w:rStyle w:val="Hyperlink"/>
              <w:rFonts w:asciiTheme="minorHAnsi" w:hAnsiTheme="minorHAnsi" w:cstheme="minorHAnsi"/>
              <w:noProof/>
              <w:color w:val="auto"/>
              <w:sz w:val="24"/>
              <w:szCs w:val="24"/>
              <w:u w:val="none"/>
            </w:rPr>
            <w:t>During the examinations</w:t>
          </w:r>
          <w:hyperlink w:anchor="_Toc219796612" w:history="1">
            <w:r w:rsidRPr="00D05ECD">
              <w:rPr>
                <w:rFonts w:asciiTheme="minorHAnsi" w:hAnsiTheme="minorHAnsi" w:cstheme="minorHAnsi"/>
                <w:noProof/>
                <w:webHidden/>
                <w:sz w:val="24"/>
                <w:szCs w:val="24"/>
              </w:rPr>
              <w:tab/>
            </w:r>
            <w:r w:rsidR="00A80981" w:rsidRPr="00D05ECD">
              <w:rPr>
                <w:rFonts w:asciiTheme="minorHAnsi" w:hAnsiTheme="minorHAnsi" w:cstheme="minorHAnsi"/>
                <w:noProof/>
                <w:webHidden/>
                <w:sz w:val="24"/>
                <w:szCs w:val="24"/>
              </w:rPr>
              <w:t>3</w:t>
            </w:r>
          </w:hyperlink>
        </w:p>
        <w:p w14:paraId="17E2B8EA" w14:textId="77ED7313" w:rsidR="00B62A01" w:rsidRPr="00D05ECD" w:rsidRDefault="00B62A01" w:rsidP="00B62A01">
          <w:pPr>
            <w:pStyle w:val="TOC1"/>
            <w:tabs>
              <w:tab w:val="right" w:leader="dot" w:pos="10456"/>
            </w:tabs>
            <w:rPr>
              <w:rStyle w:val="Hyperlink"/>
              <w:rFonts w:asciiTheme="minorHAnsi" w:hAnsiTheme="minorHAnsi" w:cstheme="minorHAnsi"/>
              <w:noProof/>
              <w:sz w:val="24"/>
              <w:szCs w:val="24"/>
            </w:rPr>
          </w:pPr>
          <w:hyperlink w:anchor="_Toc219796613" w:history="1">
            <w:r w:rsidRPr="00D05ECD">
              <w:rPr>
                <w:rStyle w:val="Hyperlink"/>
                <w:rFonts w:asciiTheme="minorHAnsi" w:hAnsiTheme="minorHAnsi" w:cstheme="minorHAnsi"/>
                <w:noProof/>
                <w:sz w:val="24"/>
                <w:szCs w:val="24"/>
              </w:rPr>
              <w:t>After the examinations</w:t>
            </w:r>
            <w:r w:rsidRPr="00D05ECD">
              <w:rPr>
                <w:rFonts w:asciiTheme="minorHAnsi" w:hAnsiTheme="minorHAnsi" w:cstheme="minorHAnsi"/>
                <w:noProof/>
                <w:webHidden/>
                <w:sz w:val="24"/>
                <w:szCs w:val="24"/>
              </w:rPr>
              <w:tab/>
            </w:r>
            <w:r w:rsidR="007A5C48">
              <w:rPr>
                <w:rFonts w:asciiTheme="minorHAnsi" w:hAnsiTheme="minorHAnsi" w:cstheme="minorHAnsi"/>
                <w:noProof/>
                <w:webHidden/>
                <w:sz w:val="24"/>
                <w:szCs w:val="24"/>
              </w:rPr>
              <w:t>10</w:t>
            </w:r>
          </w:hyperlink>
        </w:p>
        <w:p w14:paraId="003A69BA" w14:textId="27A246B6" w:rsidR="000C48BA" w:rsidRPr="00D05ECD" w:rsidRDefault="00D16757" w:rsidP="000C48BA">
          <w:pPr>
            <w:rPr>
              <w:rFonts w:asciiTheme="minorHAnsi" w:hAnsiTheme="minorHAnsi" w:cstheme="minorHAnsi"/>
              <w:sz w:val="24"/>
              <w:szCs w:val="24"/>
            </w:rPr>
          </w:pPr>
          <w:r w:rsidRPr="00D05ECD">
            <w:rPr>
              <w:rFonts w:asciiTheme="minorHAnsi" w:hAnsiTheme="minorHAnsi" w:cstheme="minorHAnsi"/>
              <w:sz w:val="24"/>
              <w:szCs w:val="24"/>
            </w:rPr>
            <w:t>Supporting Your Child During Exam Time</w:t>
          </w:r>
          <w:r w:rsidR="000A0F60" w:rsidRPr="00D05ECD">
            <w:rPr>
              <w:rFonts w:asciiTheme="minorHAnsi" w:hAnsiTheme="minorHAnsi" w:cstheme="minorHAnsi"/>
              <w:sz w:val="24"/>
              <w:szCs w:val="24"/>
            </w:rPr>
            <w:t>……………………………………………………………………………………………………11</w:t>
          </w:r>
        </w:p>
        <w:p w14:paraId="6FDCA2ED" w14:textId="53A5BE41"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20" w:history="1">
            <w:r w:rsidRPr="00D05ECD">
              <w:rPr>
                <w:rStyle w:val="Hyperlink"/>
                <w:rFonts w:asciiTheme="minorHAnsi" w:hAnsiTheme="minorHAnsi" w:cstheme="minorHAnsi"/>
                <w:noProof/>
                <w:sz w:val="24"/>
                <w:szCs w:val="24"/>
              </w:rPr>
              <w:t>APPENDIX 1 JCQ information for candidates - Coursework</w:t>
            </w:r>
            <w:r w:rsidRPr="00D05ECD">
              <w:rPr>
                <w:rFonts w:asciiTheme="minorHAnsi" w:hAnsiTheme="minorHAnsi" w:cstheme="minorHAnsi"/>
                <w:noProof/>
                <w:webHidden/>
                <w:sz w:val="24"/>
                <w:szCs w:val="24"/>
              </w:rPr>
              <w:tab/>
            </w:r>
            <w:r w:rsidRPr="00D05ECD">
              <w:rPr>
                <w:rFonts w:asciiTheme="minorHAnsi" w:hAnsiTheme="minorHAnsi" w:cstheme="minorHAnsi"/>
                <w:noProof/>
                <w:webHidden/>
                <w:sz w:val="24"/>
                <w:szCs w:val="24"/>
              </w:rPr>
              <w:fldChar w:fldCharType="begin"/>
            </w:r>
            <w:r w:rsidRPr="00D05ECD">
              <w:rPr>
                <w:rFonts w:asciiTheme="minorHAnsi" w:hAnsiTheme="minorHAnsi" w:cstheme="minorHAnsi"/>
                <w:noProof/>
                <w:webHidden/>
                <w:sz w:val="24"/>
                <w:szCs w:val="24"/>
              </w:rPr>
              <w:instrText xml:space="preserve"> PAGEREF _Toc219796620 \h </w:instrText>
            </w:r>
            <w:r w:rsidRPr="00D05ECD">
              <w:rPr>
                <w:rFonts w:asciiTheme="minorHAnsi" w:hAnsiTheme="minorHAnsi" w:cstheme="minorHAnsi"/>
                <w:noProof/>
                <w:webHidden/>
                <w:sz w:val="24"/>
                <w:szCs w:val="24"/>
              </w:rPr>
            </w:r>
            <w:r w:rsidRPr="00D05ECD">
              <w:rPr>
                <w:rFonts w:asciiTheme="minorHAnsi" w:hAnsiTheme="minorHAnsi" w:cstheme="minorHAnsi"/>
                <w:noProof/>
                <w:webHidden/>
                <w:sz w:val="24"/>
                <w:szCs w:val="24"/>
              </w:rPr>
              <w:fldChar w:fldCharType="separate"/>
            </w:r>
            <w:r w:rsidR="0042255F">
              <w:rPr>
                <w:rFonts w:asciiTheme="minorHAnsi" w:hAnsiTheme="minorHAnsi" w:cstheme="minorHAnsi"/>
                <w:noProof/>
                <w:webHidden/>
                <w:sz w:val="24"/>
                <w:szCs w:val="24"/>
              </w:rPr>
              <w:t>15</w:t>
            </w:r>
            <w:r w:rsidRPr="00D05ECD">
              <w:rPr>
                <w:rFonts w:asciiTheme="minorHAnsi" w:hAnsiTheme="minorHAnsi" w:cstheme="minorHAnsi"/>
                <w:noProof/>
                <w:webHidden/>
                <w:sz w:val="24"/>
                <w:szCs w:val="24"/>
              </w:rPr>
              <w:fldChar w:fldCharType="end"/>
            </w:r>
          </w:hyperlink>
        </w:p>
        <w:p w14:paraId="7E634798" w14:textId="1A365087"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52" w:history="1">
            <w:r w:rsidRPr="00D05ECD">
              <w:rPr>
                <w:rStyle w:val="Hyperlink"/>
                <w:rFonts w:asciiTheme="minorHAnsi" w:hAnsiTheme="minorHAnsi" w:cstheme="minorHAnsi"/>
                <w:noProof/>
                <w:sz w:val="24"/>
                <w:szCs w:val="24"/>
              </w:rPr>
              <w:t>APPENDIX 2 JCQ Information for candidate – non-examination assessments</w:t>
            </w:r>
            <w:r w:rsidRPr="00D05ECD">
              <w:rPr>
                <w:rFonts w:asciiTheme="minorHAnsi" w:hAnsiTheme="minorHAnsi" w:cstheme="minorHAnsi"/>
                <w:noProof/>
                <w:webHidden/>
                <w:sz w:val="24"/>
                <w:szCs w:val="24"/>
              </w:rPr>
              <w:tab/>
            </w:r>
            <w:r w:rsidRPr="00D05ECD">
              <w:rPr>
                <w:rFonts w:asciiTheme="minorHAnsi" w:hAnsiTheme="minorHAnsi" w:cstheme="minorHAnsi"/>
                <w:noProof/>
                <w:webHidden/>
                <w:sz w:val="24"/>
                <w:szCs w:val="24"/>
              </w:rPr>
              <w:fldChar w:fldCharType="begin"/>
            </w:r>
            <w:r w:rsidRPr="00D05ECD">
              <w:rPr>
                <w:rFonts w:asciiTheme="minorHAnsi" w:hAnsiTheme="minorHAnsi" w:cstheme="minorHAnsi"/>
                <w:noProof/>
                <w:webHidden/>
                <w:sz w:val="24"/>
                <w:szCs w:val="24"/>
              </w:rPr>
              <w:instrText xml:space="preserve"> PAGEREF _Toc219796652 \h </w:instrText>
            </w:r>
            <w:r w:rsidRPr="00D05ECD">
              <w:rPr>
                <w:rFonts w:asciiTheme="minorHAnsi" w:hAnsiTheme="minorHAnsi" w:cstheme="minorHAnsi"/>
                <w:noProof/>
                <w:webHidden/>
                <w:sz w:val="24"/>
                <w:szCs w:val="24"/>
              </w:rPr>
            </w:r>
            <w:r w:rsidRPr="00D05ECD">
              <w:rPr>
                <w:rFonts w:asciiTheme="minorHAnsi" w:hAnsiTheme="minorHAnsi" w:cstheme="minorHAnsi"/>
                <w:noProof/>
                <w:webHidden/>
                <w:sz w:val="24"/>
                <w:szCs w:val="24"/>
              </w:rPr>
              <w:fldChar w:fldCharType="separate"/>
            </w:r>
            <w:r w:rsidR="0042255F">
              <w:rPr>
                <w:rFonts w:asciiTheme="minorHAnsi" w:hAnsiTheme="minorHAnsi" w:cstheme="minorHAnsi"/>
                <w:noProof/>
                <w:webHidden/>
                <w:sz w:val="24"/>
                <w:szCs w:val="24"/>
              </w:rPr>
              <w:t>17</w:t>
            </w:r>
            <w:r w:rsidRPr="00D05ECD">
              <w:rPr>
                <w:rFonts w:asciiTheme="minorHAnsi" w:hAnsiTheme="minorHAnsi" w:cstheme="minorHAnsi"/>
                <w:noProof/>
                <w:webHidden/>
                <w:sz w:val="24"/>
                <w:szCs w:val="24"/>
              </w:rPr>
              <w:fldChar w:fldCharType="end"/>
            </w:r>
          </w:hyperlink>
        </w:p>
        <w:p w14:paraId="41BE88D5" w14:textId="3BA0B221"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55" w:history="1">
            <w:r w:rsidRPr="00D05ECD">
              <w:rPr>
                <w:rStyle w:val="Hyperlink"/>
                <w:rFonts w:asciiTheme="minorHAnsi" w:hAnsiTheme="minorHAnsi" w:cstheme="minorHAnsi"/>
                <w:noProof/>
                <w:sz w:val="24"/>
                <w:szCs w:val="24"/>
              </w:rPr>
              <w:t>APPENDIX 3 JCQ Information for candidates – on screen tests</w:t>
            </w:r>
            <w:r w:rsidRPr="00D05ECD">
              <w:rPr>
                <w:rFonts w:asciiTheme="minorHAnsi" w:hAnsiTheme="minorHAnsi" w:cstheme="minorHAnsi"/>
                <w:noProof/>
                <w:webHidden/>
                <w:sz w:val="24"/>
                <w:szCs w:val="24"/>
              </w:rPr>
              <w:tab/>
            </w:r>
            <w:r w:rsidRPr="00D05ECD">
              <w:rPr>
                <w:rFonts w:asciiTheme="minorHAnsi" w:hAnsiTheme="minorHAnsi" w:cstheme="minorHAnsi"/>
                <w:noProof/>
                <w:webHidden/>
                <w:sz w:val="24"/>
                <w:szCs w:val="24"/>
              </w:rPr>
              <w:fldChar w:fldCharType="begin"/>
            </w:r>
            <w:r w:rsidRPr="00D05ECD">
              <w:rPr>
                <w:rFonts w:asciiTheme="minorHAnsi" w:hAnsiTheme="minorHAnsi" w:cstheme="minorHAnsi"/>
                <w:noProof/>
                <w:webHidden/>
                <w:sz w:val="24"/>
                <w:szCs w:val="24"/>
              </w:rPr>
              <w:instrText xml:space="preserve"> PAGEREF _Toc219796655 \h </w:instrText>
            </w:r>
            <w:r w:rsidRPr="00D05ECD">
              <w:rPr>
                <w:rFonts w:asciiTheme="minorHAnsi" w:hAnsiTheme="minorHAnsi" w:cstheme="minorHAnsi"/>
                <w:noProof/>
                <w:webHidden/>
                <w:sz w:val="24"/>
                <w:szCs w:val="24"/>
              </w:rPr>
            </w:r>
            <w:r w:rsidRPr="00D05ECD">
              <w:rPr>
                <w:rFonts w:asciiTheme="minorHAnsi" w:hAnsiTheme="minorHAnsi" w:cstheme="minorHAnsi"/>
                <w:noProof/>
                <w:webHidden/>
                <w:sz w:val="24"/>
                <w:szCs w:val="24"/>
              </w:rPr>
              <w:fldChar w:fldCharType="separate"/>
            </w:r>
            <w:r w:rsidR="0042255F">
              <w:rPr>
                <w:rFonts w:asciiTheme="minorHAnsi" w:hAnsiTheme="minorHAnsi" w:cstheme="minorHAnsi"/>
                <w:noProof/>
                <w:webHidden/>
                <w:sz w:val="24"/>
                <w:szCs w:val="24"/>
              </w:rPr>
              <w:t>19</w:t>
            </w:r>
            <w:r w:rsidRPr="00D05ECD">
              <w:rPr>
                <w:rFonts w:asciiTheme="minorHAnsi" w:hAnsiTheme="minorHAnsi" w:cstheme="minorHAnsi"/>
                <w:noProof/>
                <w:webHidden/>
                <w:sz w:val="24"/>
                <w:szCs w:val="24"/>
              </w:rPr>
              <w:fldChar w:fldCharType="end"/>
            </w:r>
          </w:hyperlink>
        </w:p>
        <w:p w14:paraId="45941B89" w14:textId="133EC3A6"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57" w:history="1">
            <w:r w:rsidRPr="00D05ECD">
              <w:rPr>
                <w:rStyle w:val="Hyperlink"/>
                <w:rFonts w:asciiTheme="minorHAnsi" w:hAnsiTheme="minorHAnsi" w:cstheme="minorHAnsi"/>
                <w:noProof/>
                <w:sz w:val="24"/>
                <w:szCs w:val="24"/>
              </w:rPr>
              <w:t>APPENDIX 4 JCQ Informstion for candidates – written exams</w:t>
            </w:r>
            <w:r w:rsidRPr="00D05ECD">
              <w:rPr>
                <w:rFonts w:asciiTheme="minorHAnsi" w:hAnsiTheme="minorHAnsi" w:cstheme="minorHAnsi"/>
                <w:noProof/>
                <w:webHidden/>
                <w:sz w:val="24"/>
                <w:szCs w:val="24"/>
              </w:rPr>
              <w:tab/>
            </w:r>
            <w:r w:rsidR="00AE1EEE">
              <w:rPr>
                <w:rFonts w:asciiTheme="minorHAnsi" w:hAnsiTheme="minorHAnsi" w:cstheme="minorHAnsi"/>
                <w:noProof/>
                <w:webHidden/>
                <w:sz w:val="24"/>
                <w:szCs w:val="24"/>
              </w:rPr>
              <w:t>21</w:t>
            </w:r>
          </w:hyperlink>
        </w:p>
        <w:p w14:paraId="5DF12D89" w14:textId="51C6540F"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59" w:history="1">
            <w:r w:rsidRPr="00D05ECD">
              <w:rPr>
                <w:rStyle w:val="Hyperlink"/>
                <w:rFonts w:asciiTheme="minorHAnsi" w:hAnsiTheme="minorHAnsi" w:cstheme="minorHAnsi"/>
                <w:noProof/>
                <w:sz w:val="24"/>
                <w:szCs w:val="24"/>
              </w:rPr>
              <w:t xml:space="preserve">APPENDIX 5 JCQ Information for candidates – social media </w:t>
            </w:r>
            <w:r w:rsidRPr="00D05ECD">
              <w:rPr>
                <w:rFonts w:asciiTheme="minorHAnsi" w:hAnsiTheme="minorHAnsi" w:cstheme="minorHAnsi"/>
                <w:noProof/>
                <w:webHidden/>
                <w:sz w:val="24"/>
                <w:szCs w:val="24"/>
              </w:rPr>
              <w:tab/>
            </w:r>
            <w:r w:rsidR="00AE1EEE">
              <w:rPr>
                <w:rFonts w:asciiTheme="minorHAnsi" w:hAnsiTheme="minorHAnsi" w:cstheme="minorHAnsi"/>
                <w:noProof/>
                <w:webHidden/>
                <w:sz w:val="24"/>
                <w:szCs w:val="24"/>
              </w:rPr>
              <w:t>22</w:t>
            </w:r>
          </w:hyperlink>
        </w:p>
        <w:p w14:paraId="086CC7A6" w14:textId="7BE8DBD3"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61" w:history="1">
            <w:r w:rsidRPr="00D05ECD">
              <w:rPr>
                <w:rStyle w:val="Hyperlink"/>
                <w:rFonts w:asciiTheme="minorHAnsi" w:hAnsiTheme="minorHAnsi" w:cstheme="minorHAnsi"/>
                <w:noProof/>
                <w:sz w:val="24"/>
                <w:szCs w:val="24"/>
              </w:rPr>
              <w:t>APPENDIX 6 JCQ Information for candidates AI (Artificial Inteligence and assessments)</w:t>
            </w:r>
            <w:r w:rsidRPr="00D05ECD">
              <w:rPr>
                <w:rFonts w:asciiTheme="minorHAnsi" w:hAnsiTheme="minorHAnsi" w:cstheme="minorHAnsi"/>
                <w:noProof/>
                <w:webHidden/>
                <w:sz w:val="24"/>
                <w:szCs w:val="24"/>
              </w:rPr>
              <w:tab/>
            </w:r>
            <w:r w:rsidR="00BC2E85" w:rsidRPr="00D05ECD">
              <w:rPr>
                <w:rFonts w:asciiTheme="minorHAnsi" w:hAnsiTheme="minorHAnsi" w:cstheme="minorHAnsi"/>
                <w:noProof/>
                <w:webHidden/>
                <w:sz w:val="24"/>
                <w:szCs w:val="24"/>
              </w:rPr>
              <w:t>2</w:t>
            </w:r>
            <w:r w:rsidR="00AE1EEE">
              <w:rPr>
                <w:rFonts w:asciiTheme="minorHAnsi" w:hAnsiTheme="minorHAnsi" w:cstheme="minorHAnsi"/>
                <w:noProof/>
                <w:webHidden/>
                <w:sz w:val="24"/>
                <w:szCs w:val="24"/>
              </w:rPr>
              <w:t>3</w:t>
            </w:r>
          </w:hyperlink>
        </w:p>
        <w:p w14:paraId="5033EDD7" w14:textId="56D9BD82"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63" w:history="1">
            <w:r w:rsidRPr="00D05ECD">
              <w:rPr>
                <w:rStyle w:val="Hyperlink"/>
                <w:rFonts w:asciiTheme="minorHAnsi" w:hAnsiTheme="minorHAnsi" w:cstheme="minorHAnsi"/>
                <w:noProof/>
                <w:sz w:val="24"/>
                <w:szCs w:val="24"/>
              </w:rPr>
              <w:t>APPENDIX 7 JCQ Unauthorised i</w:t>
            </w:r>
            <w:r w:rsidRPr="00D05ECD">
              <w:rPr>
                <w:rStyle w:val="Hyperlink"/>
                <w:rFonts w:asciiTheme="minorHAnsi" w:hAnsiTheme="minorHAnsi" w:cstheme="minorHAnsi"/>
                <w:noProof/>
                <w:sz w:val="24"/>
                <w:szCs w:val="24"/>
                <w:u w:val="none"/>
              </w:rPr>
              <w:t>tems poster</w:t>
            </w:r>
            <w:r w:rsidRPr="00D05ECD">
              <w:rPr>
                <w:rFonts w:asciiTheme="minorHAnsi" w:hAnsiTheme="minorHAnsi" w:cstheme="minorHAnsi"/>
                <w:noProof/>
                <w:webHidden/>
                <w:sz w:val="24"/>
                <w:szCs w:val="24"/>
              </w:rPr>
              <w:tab/>
            </w:r>
            <w:r w:rsidRPr="00D05ECD">
              <w:rPr>
                <w:rFonts w:asciiTheme="minorHAnsi" w:hAnsiTheme="minorHAnsi" w:cstheme="minorHAnsi"/>
                <w:noProof/>
                <w:webHidden/>
                <w:sz w:val="24"/>
                <w:szCs w:val="24"/>
              </w:rPr>
              <w:fldChar w:fldCharType="begin"/>
            </w:r>
            <w:r w:rsidRPr="00D05ECD">
              <w:rPr>
                <w:rFonts w:asciiTheme="minorHAnsi" w:hAnsiTheme="minorHAnsi" w:cstheme="minorHAnsi"/>
                <w:noProof/>
                <w:webHidden/>
                <w:sz w:val="24"/>
                <w:szCs w:val="24"/>
              </w:rPr>
              <w:instrText xml:space="preserve"> PAGEREF _Toc219796663 \h </w:instrText>
            </w:r>
            <w:r w:rsidRPr="00D05ECD">
              <w:rPr>
                <w:rFonts w:asciiTheme="minorHAnsi" w:hAnsiTheme="minorHAnsi" w:cstheme="minorHAnsi"/>
                <w:noProof/>
                <w:webHidden/>
                <w:sz w:val="24"/>
                <w:szCs w:val="24"/>
              </w:rPr>
            </w:r>
            <w:r w:rsidRPr="00D05ECD">
              <w:rPr>
                <w:rFonts w:asciiTheme="minorHAnsi" w:hAnsiTheme="minorHAnsi" w:cstheme="minorHAnsi"/>
                <w:noProof/>
                <w:webHidden/>
                <w:sz w:val="24"/>
                <w:szCs w:val="24"/>
              </w:rPr>
              <w:fldChar w:fldCharType="separate"/>
            </w:r>
            <w:r w:rsidR="0042255F">
              <w:rPr>
                <w:rFonts w:asciiTheme="minorHAnsi" w:hAnsiTheme="minorHAnsi" w:cstheme="minorHAnsi"/>
                <w:noProof/>
                <w:webHidden/>
                <w:sz w:val="24"/>
                <w:szCs w:val="24"/>
              </w:rPr>
              <w:t>24</w:t>
            </w:r>
            <w:r w:rsidRPr="00D05ECD">
              <w:rPr>
                <w:rFonts w:asciiTheme="minorHAnsi" w:hAnsiTheme="minorHAnsi" w:cstheme="minorHAnsi"/>
                <w:noProof/>
                <w:webHidden/>
                <w:sz w:val="24"/>
                <w:szCs w:val="24"/>
              </w:rPr>
              <w:fldChar w:fldCharType="end"/>
            </w:r>
          </w:hyperlink>
        </w:p>
        <w:p w14:paraId="73383655" w14:textId="35E50F9E"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65" w:history="1">
            <w:r w:rsidRPr="00D05ECD">
              <w:rPr>
                <w:rStyle w:val="Hyperlink"/>
                <w:rFonts w:asciiTheme="minorHAnsi" w:hAnsiTheme="minorHAnsi" w:cstheme="minorHAnsi"/>
                <w:noProof/>
                <w:sz w:val="24"/>
                <w:szCs w:val="24"/>
              </w:rPr>
              <w:t>APPENDIX 8 JCQ Warning to candidates poster</w:t>
            </w:r>
            <w:r w:rsidRPr="00D05ECD">
              <w:rPr>
                <w:rFonts w:asciiTheme="minorHAnsi" w:hAnsiTheme="minorHAnsi" w:cstheme="minorHAnsi"/>
                <w:noProof/>
                <w:webHidden/>
                <w:sz w:val="24"/>
                <w:szCs w:val="24"/>
              </w:rPr>
              <w:tab/>
            </w:r>
            <w:r w:rsidRPr="00D05ECD">
              <w:rPr>
                <w:rFonts w:asciiTheme="minorHAnsi" w:hAnsiTheme="minorHAnsi" w:cstheme="minorHAnsi"/>
                <w:noProof/>
                <w:webHidden/>
                <w:sz w:val="24"/>
                <w:szCs w:val="24"/>
              </w:rPr>
              <w:fldChar w:fldCharType="begin"/>
            </w:r>
            <w:r w:rsidRPr="00D05ECD">
              <w:rPr>
                <w:rFonts w:asciiTheme="minorHAnsi" w:hAnsiTheme="minorHAnsi" w:cstheme="minorHAnsi"/>
                <w:noProof/>
                <w:webHidden/>
                <w:sz w:val="24"/>
                <w:szCs w:val="24"/>
              </w:rPr>
              <w:instrText xml:space="preserve"> PAGEREF _Toc219796665 \h </w:instrText>
            </w:r>
            <w:r w:rsidRPr="00D05ECD">
              <w:rPr>
                <w:rFonts w:asciiTheme="minorHAnsi" w:hAnsiTheme="minorHAnsi" w:cstheme="minorHAnsi"/>
                <w:noProof/>
                <w:webHidden/>
                <w:sz w:val="24"/>
                <w:szCs w:val="24"/>
              </w:rPr>
            </w:r>
            <w:r w:rsidRPr="00D05ECD">
              <w:rPr>
                <w:rFonts w:asciiTheme="minorHAnsi" w:hAnsiTheme="minorHAnsi" w:cstheme="minorHAnsi"/>
                <w:noProof/>
                <w:webHidden/>
                <w:sz w:val="24"/>
                <w:szCs w:val="24"/>
              </w:rPr>
              <w:fldChar w:fldCharType="separate"/>
            </w:r>
            <w:r w:rsidR="0042255F">
              <w:rPr>
                <w:rFonts w:asciiTheme="minorHAnsi" w:hAnsiTheme="minorHAnsi" w:cstheme="minorHAnsi"/>
                <w:noProof/>
                <w:webHidden/>
                <w:sz w:val="24"/>
                <w:szCs w:val="24"/>
              </w:rPr>
              <w:t>25</w:t>
            </w:r>
            <w:r w:rsidRPr="00D05ECD">
              <w:rPr>
                <w:rFonts w:asciiTheme="minorHAnsi" w:hAnsiTheme="minorHAnsi" w:cstheme="minorHAnsi"/>
                <w:noProof/>
                <w:webHidden/>
                <w:sz w:val="24"/>
                <w:szCs w:val="24"/>
              </w:rPr>
              <w:fldChar w:fldCharType="end"/>
            </w:r>
          </w:hyperlink>
        </w:p>
        <w:p w14:paraId="4E8943EE" w14:textId="7FF7D759"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67" w:history="1">
            <w:r w:rsidRPr="00D05ECD">
              <w:rPr>
                <w:rStyle w:val="Hyperlink"/>
                <w:rFonts w:asciiTheme="minorHAnsi" w:hAnsiTheme="minorHAnsi" w:cstheme="minorHAnsi"/>
                <w:noProof/>
                <w:sz w:val="24"/>
                <w:szCs w:val="24"/>
              </w:rPr>
              <w:t>APPENDIX 9 JCQ AI poster for students</w:t>
            </w:r>
            <w:r w:rsidRPr="00D05ECD">
              <w:rPr>
                <w:rFonts w:asciiTheme="minorHAnsi" w:hAnsiTheme="minorHAnsi" w:cstheme="minorHAnsi"/>
                <w:noProof/>
                <w:webHidden/>
                <w:sz w:val="24"/>
                <w:szCs w:val="24"/>
              </w:rPr>
              <w:tab/>
            </w:r>
            <w:r w:rsidRPr="00D05ECD">
              <w:rPr>
                <w:rFonts w:asciiTheme="minorHAnsi" w:hAnsiTheme="minorHAnsi" w:cstheme="minorHAnsi"/>
                <w:noProof/>
                <w:webHidden/>
                <w:sz w:val="24"/>
                <w:szCs w:val="24"/>
              </w:rPr>
              <w:fldChar w:fldCharType="begin"/>
            </w:r>
            <w:r w:rsidRPr="00D05ECD">
              <w:rPr>
                <w:rFonts w:asciiTheme="minorHAnsi" w:hAnsiTheme="minorHAnsi" w:cstheme="minorHAnsi"/>
                <w:noProof/>
                <w:webHidden/>
                <w:sz w:val="24"/>
                <w:szCs w:val="24"/>
              </w:rPr>
              <w:instrText xml:space="preserve"> PAGEREF _Toc219796667 \h </w:instrText>
            </w:r>
            <w:r w:rsidRPr="00D05ECD">
              <w:rPr>
                <w:rFonts w:asciiTheme="minorHAnsi" w:hAnsiTheme="minorHAnsi" w:cstheme="minorHAnsi"/>
                <w:noProof/>
                <w:webHidden/>
                <w:sz w:val="24"/>
                <w:szCs w:val="24"/>
              </w:rPr>
            </w:r>
            <w:r w:rsidRPr="00D05ECD">
              <w:rPr>
                <w:rFonts w:asciiTheme="minorHAnsi" w:hAnsiTheme="minorHAnsi" w:cstheme="minorHAnsi"/>
                <w:noProof/>
                <w:webHidden/>
                <w:sz w:val="24"/>
                <w:szCs w:val="24"/>
              </w:rPr>
              <w:fldChar w:fldCharType="separate"/>
            </w:r>
            <w:r w:rsidR="0042255F">
              <w:rPr>
                <w:rFonts w:asciiTheme="minorHAnsi" w:hAnsiTheme="minorHAnsi" w:cstheme="minorHAnsi"/>
                <w:noProof/>
                <w:webHidden/>
                <w:sz w:val="24"/>
                <w:szCs w:val="24"/>
              </w:rPr>
              <w:t>26</w:t>
            </w:r>
            <w:r w:rsidRPr="00D05ECD">
              <w:rPr>
                <w:rFonts w:asciiTheme="minorHAnsi" w:hAnsiTheme="minorHAnsi" w:cstheme="minorHAnsi"/>
                <w:noProof/>
                <w:webHidden/>
                <w:sz w:val="24"/>
                <w:szCs w:val="24"/>
              </w:rPr>
              <w:fldChar w:fldCharType="end"/>
            </w:r>
          </w:hyperlink>
        </w:p>
        <w:p w14:paraId="02FFCE6B" w14:textId="38172E89" w:rsidR="00B62A01" w:rsidRPr="00D05ECD" w:rsidRDefault="00B62A01" w:rsidP="00B62A01">
          <w:pPr>
            <w:pStyle w:val="TOC1"/>
            <w:tabs>
              <w:tab w:val="right" w:leader="dot" w:pos="10456"/>
            </w:tabs>
            <w:rPr>
              <w:rFonts w:asciiTheme="minorHAnsi" w:hAnsiTheme="minorHAnsi" w:cstheme="minorHAnsi"/>
              <w:noProof/>
              <w:kern w:val="2"/>
              <w:sz w:val="24"/>
              <w:szCs w:val="24"/>
              <w14:ligatures w14:val="standardContextual"/>
            </w:rPr>
          </w:pPr>
          <w:hyperlink w:anchor="_Toc219796669" w:history="1">
            <w:r w:rsidRPr="00D05ECD">
              <w:rPr>
                <w:rStyle w:val="Hyperlink"/>
                <w:rFonts w:asciiTheme="minorHAnsi" w:hAnsiTheme="minorHAnsi" w:cstheme="minorHAnsi"/>
                <w:noProof/>
                <w:sz w:val="24"/>
                <w:szCs w:val="24"/>
              </w:rPr>
              <w:t>CANDIDATE CONFIRMATION</w:t>
            </w:r>
            <w:r w:rsidRPr="00D05ECD">
              <w:rPr>
                <w:rFonts w:asciiTheme="minorHAnsi" w:hAnsiTheme="minorHAnsi" w:cstheme="minorHAnsi"/>
                <w:noProof/>
                <w:webHidden/>
                <w:sz w:val="24"/>
                <w:szCs w:val="24"/>
              </w:rPr>
              <w:tab/>
            </w:r>
            <w:r w:rsidRPr="00D05ECD">
              <w:rPr>
                <w:rFonts w:asciiTheme="minorHAnsi" w:hAnsiTheme="minorHAnsi" w:cstheme="minorHAnsi"/>
                <w:noProof/>
                <w:webHidden/>
                <w:sz w:val="24"/>
                <w:szCs w:val="24"/>
              </w:rPr>
              <w:fldChar w:fldCharType="begin"/>
            </w:r>
            <w:r w:rsidRPr="00D05ECD">
              <w:rPr>
                <w:rFonts w:asciiTheme="minorHAnsi" w:hAnsiTheme="minorHAnsi" w:cstheme="minorHAnsi"/>
                <w:noProof/>
                <w:webHidden/>
                <w:sz w:val="24"/>
                <w:szCs w:val="24"/>
              </w:rPr>
              <w:instrText xml:space="preserve"> PAGEREF _Toc219796669 \h </w:instrText>
            </w:r>
            <w:r w:rsidRPr="00D05ECD">
              <w:rPr>
                <w:rFonts w:asciiTheme="minorHAnsi" w:hAnsiTheme="minorHAnsi" w:cstheme="minorHAnsi"/>
                <w:noProof/>
                <w:webHidden/>
                <w:sz w:val="24"/>
                <w:szCs w:val="24"/>
              </w:rPr>
            </w:r>
            <w:r w:rsidRPr="00D05ECD">
              <w:rPr>
                <w:rFonts w:asciiTheme="minorHAnsi" w:hAnsiTheme="minorHAnsi" w:cstheme="minorHAnsi"/>
                <w:noProof/>
                <w:webHidden/>
                <w:sz w:val="24"/>
                <w:szCs w:val="24"/>
              </w:rPr>
              <w:fldChar w:fldCharType="separate"/>
            </w:r>
            <w:r w:rsidR="0042255F">
              <w:rPr>
                <w:rFonts w:asciiTheme="minorHAnsi" w:hAnsiTheme="minorHAnsi" w:cstheme="minorHAnsi"/>
                <w:noProof/>
                <w:webHidden/>
                <w:sz w:val="24"/>
                <w:szCs w:val="24"/>
              </w:rPr>
              <w:t>27</w:t>
            </w:r>
            <w:r w:rsidRPr="00D05ECD">
              <w:rPr>
                <w:rFonts w:asciiTheme="minorHAnsi" w:hAnsiTheme="minorHAnsi" w:cstheme="minorHAnsi"/>
                <w:noProof/>
                <w:webHidden/>
                <w:sz w:val="24"/>
                <w:szCs w:val="24"/>
              </w:rPr>
              <w:fldChar w:fldCharType="end"/>
            </w:r>
          </w:hyperlink>
        </w:p>
        <w:p w14:paraId="489EC91E" w14:textId="2E4FD1EE" w:rsidR="00A80981" w:rsidRPr="00D05ECD" w:rsidRDefault="00B62A01" w:rsidP="00D05ECD">
          <w:pPr>
            <w:jc w:val="both"/>
            <w:rPr>
              <w:rFonts w:asciiTheme="minorHAnsi" w:hAnsiTheme="minorHAnsi" w:cstheme="minorHAnsi"/>
              <w:sz w:val="24"/>
              <w:szCs w:val="24"/>
            </w:rPr>
          </w:pPr>
          <w:r w:rsidRPr="00D05ECD">
            <w:rPr>
              <w:rFonts w:asciiTheme="minorHAnsi" w:hAnsiTheme="minorHAnsi" w:cstheme="minorHAnsi"/>
              <w:sz w:val="24"/>
              <w:szCs w:val="24"/>
            </w:rPr>
            <w:fldChar w:fldCharType="end"/>
          </w:r>
        </w:p>
      </w:sdtContent>
    </w:sdt>
    <w:bookmarkStart w:id="0" w:name="_Toc490083867" w:displacedByCustomXml="prev"/>
    <w:bookmarkStart w:id="1" w:name="_Toc466921640" w:displacedByCustomXml="prev"/>
    <w:bookmarkStart w:id="2" w:name="_Toc443593739" w:displacedByCustomXml="prev"/>
    <w:bookmarkStart w:id="3" w:name="_Toc219796609" w:displacedByCustomXml="prev"/>
    <w:bookmarkStart w:id="4" w:name="_Toc463797247" w:displacedByCustomXml="prev"/>
    <w:p w14:paraId="6AEDEA84" w14:textId="488C4779" w:rsidR="00C94C7B" w:rsidRPr="00D05ECD" w:rsidRDefault="00C94C7B" w:rsidP="00B813C3">
      <w:pPr>
        <w:pStyle w:val="Headinglevel1"/>
        <w:rPr>
          <w:rFonts w:asciiTheme="minorHAnsi" w:hAnsiTheme="minorHAnsi" w:cstheme="minorHAnsi"/>
          <w:color w:val="auto"/>
          <w:sz w:val="28"/>
        </w:rPr>
      </w:pPr>
      <w:r w:rsidRPr="00D05ECD">
        <w:rPr>
          <w:rFonts w:asciiTheme="minorHAnsi" w:hAnsiTheme="minorHAnsi" w:cstheme="minorHAnsi"/>
          <w:color w:val="auto"/>
          <w:sz w:val="28"/>
        </w:rPr>
        <w:t>Introduction</w:t>
      </w:r>
      <w:bookmarkEnd w:id="4"/>
      <w:bookmarkEnd w:id="3"/>
    </w:p>
    <w:p w14:paraId="444AA777" w14:textId="3026B749" w:rsidR="00C94C7B" w:rsidRPr="00D05ECD" w:rsidRDefault="009C22FC" w:rsidP="00B813C3">
      <w:pPr>
        <w:autoSpaceDE w:val="0"/>
        <w:autoSpaceDN w:val="0"/>
        <w:adjustRightInd w:val="0"/>
        <w:spacing w:after="0"/>
        <w:rPr>
          <w:rFonts w:asciiTheme="minorHAnsi" w:hAnsiTheme="minorHAnsi" w:cstheme="minorHAnsi"/>
          <w:sz w:val="24"/>
          <w:szCs w:val="24"/>
        </w:rPr>
      </w:pPr>
      <w:r w:rsidRPr="00D05ECD">
        <w:rPr>
          <w:rFonts w:asciiTheme="minorHAnsi" w:hAnsiTheme="minorHAnsi" w:cstheme="minorHAnsi"/>
          <w:sz w:val="24"/>
          <w:szCs w:val="24"/>
        </w:rPr>
        <w:t>Chadwick High School</w:t>
      </w:r>
      <w:r w:rsidR="00C94C7B" w:rsidRPr="00D05ECD">
        <w:rPr>
          <w:rFonts w:asciiTheme="minorHAnsi" w:hAnsiTheme="minorHAnsi" w:cstheme="minorHAnsi"/>
          <w:sz w:val="24"/>
          <w:szCs w:val="24"/>
        </w:rPr>
        <w:t xml:space="preserve"> is committed to ensuring that candidates are fully briefed on the exam</w:t>
      </w:r>
      <w:r w:rsidR="00AE55B6" w:rsidRPr="00D05ECD">
        <w:rPr>
          <w:rFonts w:asciiTheme="minorHAnsi" w:hAnsiTheme="minorHAnsi" w:cstheme="minorHAnsi"/>
          <w:sz w:val="24"/>
          <w:szCs w:val="24"/>
        </w:rPr>
        <w:t>ination</w:t>
      </w:r>
      <w:r w:rsidR="00C94C7B" w:rsidRPr="00D05ECD">
        <w:rPr>
          <w:rFonts w:asciiTheme="minorHAnsi" w:hAnsiTheme="minorHAnsi" w:cstheme="minorHAnsi"/>
          <w:sz w:val="24"/>
          <w:szCs w:val="24"/>
        </w:rPr>
        <w:t xml:space="preserve"> and assessment process in place in the centre and are made aware of the required JCQ</w:t>
      </w:r>
      <w:r w:rsidR="00011717" w:rsidRPr="00D05ECD">
        <w:rPr>
          <w:rFonts w:asciiTheme="minorHAnsi" w:hAnsiTheme="minorHAnsi" w:cstheme="minorHAnsi"/>
          <w:sz w:val="24"/>
          <w:szCs w:val="24"/>
        </w:rPr>
        <w:t>/</w:t>
      </w:r>
      <w:r w:rsidR="00C94C7B" w:rsidRPr="00D05ECD">
        <w:rPr>
          <w:rFonts w:asciiTheme="minorHAnsi" w:hAnsiTheme="minorHAnsi" w:cstheme="minorHAnsi"/>
          <w:sz w:val="24"/>
          <w:szCs w:val="24"/>
        </w:rPr>
        <w:t>awarding body instructions and information for candidates.</w:t>
      </w:r>
    </w:p>
    <w:p w14:paraId="55EFD397" w14:textId="77777777" w:rsidR="009C22FC" w:rsidRPr="00D05ECD" w:rsidRDefault="009C22FC" w:rsidP="00B813C3">
      <w:pPr>
        <w:autoSpaceDE w:val="0"/>
        <w:autoSpaceDN w:val="0"/>
        <w:adjustRightInd w:val="0"/>
        <w:spacing w:after="0"/>
        <w:rPr>
          <w:rFonts w:asciiTheme="minorHAnsi" w:hAnsiTheme="minorHAnsi" w:cstheme="minorHAnsi"/>
          <w:sz w:val="24"/>
          <w:szCs w:val="24"/>
        </w:rPr>
      </w:pPr>
    </w:p>
    <w:p w14:paraId="29588AD4" w14:textId="77777777" w:rsidR="009C22FC" w:rsidRPr="00D05ECD" w:rsidRDefault="009C22FC" w:rsidP="009C22FC">
      <w:pPr>
        <w:jc w:val="both"/>
        <w:rPr>
          <w:rFonts w:asciiTheme="minorHAnsi" w:hAnsiTheme="minorHAnsi" w:cstheme="minorHAnsi"/>
          <w:sz w:val="24"/>
          <w:szCs w:val="24"/>
        </w:rPr>
      </w:pPr>
      <w:r w:rsidRPr="00D05ECD">
        <w:rPr>
          <w:rFonts w:asciiTheme="minorHAnsi" w:hAnsiTheme="minorHAnsi" w:cstheme="minorHAnsi"/>
          <w:sz w:val="24"/>
          <w:szCs w:val="24"/>
        </w:rPr>
        <w:t>Public examinations can be a stressful time for students and parents, and it is important that all those involved are as well informed as possible. Well informed students will realise that the rules and regulations are designed to ensure fairness and minimise disturbance and it is in the interest of all that the exams run smoothly.</w:t>
      </w:r>
    </w:p>
    <w:p w14:paraId="44D2A1FC" w14:textId="77777777" w:rsidR="009C22FC" w:rsidRPr="00D05ECD" w:rsidRDefault="009C22FC" w:rsidP="009C22FC">
      <w:pPr>
        <w:jc w:val="both"/>
        <w:rPr>
          <w:rFonts w:asciiTheme="minorHAnsi" w:hAnsiTheme="minorHAnsi" w:cstheme="minorHAnsi"/>
          <w:sz w:val="24"/>
          <w:szCs w:val="24"/>
        </w:rPr>
      </w:pPr>
      <w:r w:rsidRPr="00D05ECD">
        <w:rPr>
          <w:rFonts w:asciiTheme="minorHAnsi" w:hAnsiTheme="minorHAnsi" w:cstheme="minorHAnsi"/>
          <w:sz w:val="24"/>
          <w:szCs w:val="24"/>
        </w:rPr>
        <w:t>Hopefully, this booklet will prove informative and helpful for you and your parents. Please read it carefully and show it to your parents so that they are also aware of the examination regulations and the procedures to follow in the event of any problems occurring.</w:t>
      </w:r>
    </w:p>
    <w:p w14:paraId="5F9D1883" w14:textId="77777777" w:rsidR="009C22FC" w:rsidRPr="00D05ECD" w:rsidRDefault="009C22FC" w:rsidP="009C22FC">
      <w:pPr>
        <w:jc w:val="both"/>
        <w:rPr>
          <w:rFonts w:asciiTheme="minorHAnsi" w:hAnsiTheme="minorHAnsi" w:cstheme="minorHAnsi"/>
          <w:sz w:val="24"/>
          <w:szCs w:val="24"/>
        </w:rPr>
      </w:pPr>
      <w:r w:rsidRPr="00D05ECD">
        <w:rPr>
          <w:rFonts w:asciiTheme="minorHAnsi" w:hAnsiTheme="minorHAnsi" w:cstheme="minorHAnsi"/>
          <w:sz w:val="24"/>
          <w:szCs w:val="24"/>
        </w:rPr>
        <w:t>The awarding bodies (or examination boards) set down strict criteria which must be followed for the conduct of examinations and Chadwick High School is required to follow them precisely. You should therefore, pay particular attention to the Notices to Candidates that are printed at the end of this booklet.</w:t>
      </w:r>
    </w:p>
    <w:p w14:paraId="28C23CDF" w14:textId="2D2D9A56" w:rsidR="009C22FC" w:rsidRPr="00D05ECD" w:rsidRDefault="009C22FC" w:rsidP="009C22FC">
      <w:pPr>
        <w:jc w:val="both"/>
        <w:rPr>
          <w:rFonts w:asciiTheme="minorHAnsi" w:hAnsiTheme="minorHAnsi" w:cstheme="minorHAnsi"/>
          <w:sz w:val="24"/>
          <w:szCs w:val="24"/>
        </w:rPr>
      </w:pPr>
      <w:r w:rsidRPr="00D05ECD">
        <w:rPr>
          <w:rFonts w:asciiTheme="minorHAnsi" w:hAnsiTheme="minorHAnsi" w:cstheme="minorHAnsi"/>
          <w:sz w:val="24"/>
          <w:szCs w:val="24"/>
        </w:rPr>
        <w:t>If you or your parents have any queries or need help or advice at any time before, during or after the examinations please contact: Mrs Cragg, the Examinations Officer.</w:t>
      </w:r>
    </w:p>
    <w:p w14:paraId="3EA60457" w14:textId="77777777" w:rsidR="009C22FC" w:rsidRPr="00D05ECD" w:rsidRDefault="009C22FC" w:rsidP="009C22FC">
      <w:pPr>
        <w:jc w:val="both"/>
        <w:rPr>
          <w:rFonts w:asciiTheme="minorHAnsi" w:hAnsiTheme="minorHAnsi" w:cstheme="minorHAnsi"/>
          <w:sz w:val="24"/>
          <w:szCs w:val="24"/>
        </w:rPr>
      </w:pPr>
    </w:p>
    <w:p w14:paraId="02014278" w14:textId="77777777" w:rsidR="009C22FC" w:rsidRPr="00D05ECD" w:rsidRDefault="009C22FC" w:rsidP="009C22FC">
      <w:pPr>
        <w:jc w:val="center"/>
        <w:rPr>
          <w:rFonts w:asciiTheme="minorHAnsi" w:hAnsiTheme="minorHAnsi" w:cstheme="minorHAnsi"/>
          <w:sz w:val="24"/>
          <w:szCs w:val="24"/>
        </w:rPr>
      </w:pPr>
      <w:r w:rsidRPr="00D05ECD">
        <w:rPr>
          <w:rFonts w:asciiTheme="minorHAnsi" w:hAnsiTheme="minorHAnsi" w:cstheme="minorHAnsi"/>
          <w:sz w:val="24"/>
          <w:szCs w:val="24"/>
        </w:rPr>
        <w:t>Telephone: 01524 840831 option 7</w:t>
      </w:r>
    </w:p>
    <w:p w14:paraId="055FA64D" w14:textId="49BD6A80" w:rsidR="009C22FC" w:rsidRPr="00D05ECD" w:rsidRDefault="009C22FC" w:rsidP="009C22FC">
      <w:pPr>
        <w:jc w:val="center"/>
        <w:rPr>
          <w:rFonts w:asciiTheme="minorHAnsi" w:hAnsiTheme="minorHAnsi" w:cstheme="minorHAnsi"/>
          <w:sz w:val="24"/>
          <w:szCs w:val="24"/>
        </w:rPr>
      </w:pPr>
      <w:r w:rsidRPr="00D05ECD">
        <w:rPr>
          <w:rFonts w:asciiTheme="minorHAnsi" w:hAnsiTheme="minorHAnsi" w:cstheme="minorHAnsi"/>
          <w:sz w:val="24"/>
          <w:szCs w:val="24"/>
        </w:rPr>
        <w:t xml:space="preserve">Email: </w:t>
      </w:r>
      <w:hyperlink r:id="rId10" w:history="1">
        <w:r w:rsidRPr="00D05ECD">
          <w:rPr>
            <w:rStyle w:val="Hyperlink"/>
            <w:rFonts w:asciiTheme="minorHAnsi" w:hAnsiTheme="minorHAnsi" w:cstheme="minorHAnsi"/>
            <w:sz w:val="24"/>
            <w:szCs w:val="24"/>
          </w:rPr>
          <w:t>n.cragg@chadwick.lancs.sch.uk</w:t>
        </w:r>
      </w:hyperlink>
    </w:p>
    <w:p w14:paraId="08968096" w14:textId="30A11C70" w:rsidR="009C22FC" w:rsidRPr="00D05ECD" w:rsidRDefault="009C22FC" w:rsidP="009C22FC">
      <w:pPr>
        <w:jc w:val="center"/>
        <w:rPr>
          <w:rFonts w:asciiTheme="minorHAnsi" w:hAnsiTheme="minorHAnsi" w:cstheme="minorHAnsi"/>
          <w:sz w:val="24"/>
          <w:szCs w:val="24"/>
        </w:rPr>
      </w:pPr>
      <w:r w:rsidRPr="00D05ECD">
        <w:rPr>
          <w:rFonts w:asciiTheme="minorHAnsi" w:hAnsiTheme="minorHAnsi" w:cstheme="minorHAnsi"/>
          <w:sz w:val="24"/>
          <w:szCs w:val="24"/>
        </w:rPr>
        <w:t xml:space="preserve">        j.eaves@chadwick.lancs.sch.uk</w:t>
      </w:r>
    </w:p>
    <w:p w14:paraId="417B8E00" w14:textId="77777777" w:rsidR="009C22FC" w:rsidRPr="00D05ECD" w:rsidRDefault="009C22FC" w:rsidP="009C22FC">
      <w:pPr>
        <w:jc w:val="center"/>
        <w:rPr>
          <w:rFonts w:asciiTheme="minorHAnsi" w:hAnsiTheme="minorHAnsi" w:cstheme="minorHAnsi"/>
          <w:sz w:val="24"/>
          <w:szCs w:val="24"/>
        </w:rPr>
      </w:pPr>
    </w:p>
    <w:p w14:paraId="3C035F0C" w14:textId="77777777" w:rsidR="009C22FC" w:rsidRPr="00D05ECD" w:rsidRDefault="009C22FC" w:rsidP="009C22FC">
      <w:pPr>
        <w:jc w:val="both"/>
        <w:rPr>
          <w:rFonts w:asciiTheme="minorHAnsi" w:hAnsiTheme="minorHAnsi" w:cstheme="minorHAnsi"/>
          <w:sz w:val="24"/>
          <w:szCs w:val="24"/>
        </w:rPr>
      </w:pPr>
      <w:r w:rsidRPr="00D05ECD">
        <w:rPr>
          <w:rFonts w:asciiTheme="minorHAnsi" w:hAnsiTheme="minorHAnsi" w:cstheme="minorHAnsi"/>
          <w:sz w:val="24"/>
          <w:szCs w:val="24"/>
        </w:rPr>
        <w:t>On exam days it is best to contact the school reception on 01524 840831 option 8, with the nature of your query, since the main priority will be the starting of exam sessions on time.</w:t>
      </w:r>
    </w:p>
    <w:p w14:paraId="3045FAD2" w14:textId="77777777" w:rsidR="009C22FC" w:rsidRPr="00D05ECD" w:rsidRDefault="009C22FC" w:rsidP="00B813C3">
      <w:pPr>
        <w:autoSpaceDE w:val="0"/>
        <w:autoSpaceDN w:val="0"/>
        <w:adjustRightInd w:val="0"/>
        <w:spacing w:after="0"/>
        <w:rPr>
          <w:rFonts w:asciiTheme="minorHAnsi" w:hAnsiTheme="minorHAnsi" w:cstheme="minorHAnsi"/>
          <w:color w:val="000000"/>
          <w:sz w:val="24"/>
          <w:szCs w:val="24"/>
        </w:rPr>
      </w:pPr>
    </w:p>
    <w:p w14:paraId="792685CA" w14:textId="77777777" w:rsidR="0042255F" w:rsidRDefault="0042255F" w:rsidP="00212FC4">
      <w:pPr>
        <w:jc w:val="both"/>
        <w:rPr>
          <w:rFonts w:asciiTheme="minorHAnsi" w:hAnsiTheme="minorHAnsi" w:cstheme="minorHAnsi"/>
          <w:b/>
          <w:bCs/>
          <w:sz w:val="28"/>
          <w:szCs w:val="28"/>
        </w:rPr>
      </w:pPr>
      <w:bookmarkStart w:id="5" w:name="_Toc463797248"/>
    </w:p>
    <w:p w14:paraId="4AA8B712" w14:textId="7C9B9EC2" w:rsidR="00FB3DDD" w:rsidRPr="008041EC" w:rsidRDefault="00212FC4" w:rsidP="00212FC4">
      <w:pPr>
        <w:jc w:val="both"/>
        <w:rPr>
          <w:rFonts w:asciiTheme="minorHAnsi" w:hAnsiTheme="minorHAnsi" w:cstheme="minorHAnsi"/>
          <w:sz w:val="28"/>
          <w:szCs w:val="28"/>
        </w:rPr>
      </w:pPr>
      <w:r w:rsidRPr="00D05ECD">
        <w:rPr>
          <w:rFonts w:asciiTheme="minorHAnsi" w:hAnsiTheme="minorHAnsi" w:cstheme="minorHAnsi"/>
          <w:b/>
          <w:bCs/>
          <w:sz w:val="28"/>
          <w:szCs w:val="28"/>
        </w:rPr>
        <w:lastRenderedPageBreak/>
        <w:t>KEY DATES 2026</w:t>
      </w:r>
      <w:r w:rsidRPr="00D05ECD">
        <w:rPr>
          <w:rFonts w:asciiTheme="minorHAnsi" w:hAnsiTheme="minorHAnsi" w:cstheme="minorHAnsi"/>
          <w:sz w:val="28"/>
          <w:szCs w:val="28"/>
        </w:rPr>
        <w:t xml:space="preserve"> </w:t>
      </w:r>
    </w:p>
    <w:p w14:paraId="336D0649" w14:textId="77777777" w:rsidR="002B056E" w:rsidRDefault="002B056E" w:rsidP="00212FC4">
      <w:pPr>
        <w:jc w:val="both"/>
        <w:rPr>
          <w:rFonts w:asciiTheme="minorHAnsi" w:hAnsiTheme="minorHAnsi" w:cstheme="minorHAnsi"/>
          <w:b/>
          <w:bCs/>
          <w:sz w:val="24"/>
          <w:szCs w:val="24"/>
        </w:rPr>
      </w:pPr>
    </w:p>
    <w:p w14:paraId="47317329" w14:textId="00C8D3AB" w:rsidR="00212FC4" w:rsidRPr="00D05ECD" w:rsidRDefault="008A6CED" w:rsidP="00212FC4">
      <w:pPr>
        <w:jc w:val="both"/>
        <w:rPr>
          <w:rFonts w:asciiTheme="minorHAnsi" w:hAnsiTheme="minorHAnsi" w:cstheme="minorHAnsi"/>
          <w:b/>
          <w:bCs/>
          <w:sz w:val="24"/>
          <w:szCs w:val="24"/>
        </w:rPr>
      </w:pPr>
      <w:r w:rsidRPr="00D05ECD">
        <w:rPr>
          <w:rFonts w:asciiTheme="minorHAnsi" w:hAnsiTheme="minorHAnsi" w:cstheme="minorHAnsi"/>
          <w:b/>
          <w:bCs/>
          <w:sz w:val="24"/>
          <w:szCs w:val="24"/>
        </w:rPr>
        <w:t>External exams</w:t>
      </w:r>
    </w:p>
    <w:p w14:paraId="4F1BB746" w14:textId="0DAC7D25" w:rsidR="00212FC4" w:rsidRPr="00D05ECD" w:rsidRDefault="00212FC4" w:rsidP="00212FC4">
      <w:pPr>
        <w:jc w:val="both"/>
        <w:rPr>
          <w:rFonts w:asciiTheme="minorHAnsi" w:hAnsiTheme="minorHAnsi" w:cstheme="minorHAnsi"/>
          <w:sz w:val="24"/>
          <w:szCs w:val="24"/>
        </w:rPr>
      </w:pPr>
      <w:r w:rsidRPr="00D05ECD">
        <w:rPr>
          <w:rFonts w:asciiTheme="minorHAnsi" w:hAnsiTheme="minorHAnsi" w:cstheme="minorHAnsi"/>
          <w:sz w:val="24"/>
          <w:szCs w:val="24"/>
        </w:rPr>
        <w:t xml:space="preserve">Thursday 7th May – </w:t>
      </w:r>
      <w:r w:rsidR="00B27A82" w:rsidRPr="00D05ECD">
        <w:rPr>
          <w:rFonts w:asciiTheme="minorHAnsi" w:hAnsiTheme="minorHAnsi" w:cstheme="minorHAnsi"/>
          <w:sz w:val="24"/>
          <w:szCs w:val="24"/>
        </w:rPr>
        <w:t>Monday</w:t>
      </w:r>
      <w:r w:rsidRPr="00D05ECD">
        <w:rPr>
          <w:rFonts w:asciiTheme="minorHAnsi" w:hAnsiTheme="minorHAnsi" w:cstheme="minorHAnsi"/>
          <w:sz w:val="24"/>
          <w:szCs w:val="24"/>
        </w:rPr>
        <w:t xml:space="preserve"> 15th June</w:t>
      </w:r>
      <w:r w:rsidRPr="00D05ECD">
        <w:rPr>
          <w:rFonts w:asciiTheme="minorHAnsi" w:hAnsiTheme="minorHAnsi" w:cstheme="minorHAnsi"/>
          <w:sz w:val="24"/>
          <w:szCs w:val="24"/>
        </w:rPr>
        <w:tab/>
      </w:r>
      <w:r w:rsidRPr="00D05ECD">
        <w:rPr>
          <w:rFonts w:asciiTheme="minorHAnsi" w:hAnsiTheme="minorHAnsi" w:cstheme="minorHAnsi"/>
          <w:sz w:val="24"/>
          <w:szCs w:val="24"/>
        </w:rPr>
        <w:tab/>
        <w:t>GCSE written exams</w:t>
      </w:r>
    </w:p>
    <w:p w14:paraId="7552C7ED" w14:textId="43BD1A26" w:rsidR="00212FC4" w:rsidRPr="00D05ECD" w:rsidRDefault="008A6CED" w:rsidP="00212FC4">
      <w:pPr>
        <w:jc w:val="both"/>
        <w:rPr>
          <w:rFonts w:asciiTheme="minorHAnsi" w:hAnsiTheme="minorHAnsi" w:cstheme="minorHAnsi"/>
          <w:b/>
          <w:bCs/>
          <w:sz w:val="24"/>
          <w:szCs w:val="24"/>
        </w:rPr>
      </w:pPr>
      <w:r w:rsidRPr="00D05ECD">
        <w:rPr>
          <w:rFonts w:asciiTheme="minorHAnsi" w:hAnsiTheme="minorHAnsi" w:cstheme="minorHAnsi"/>
          <w:b/>
          <w:bCs/>
          <w:sz w:val="24"/>
          <w:szCs w:val="24"/>
        </w:rPr>
        <w:t>Results</w:t>
      </w:r>
    </w:p>
    <w:p w14:paraId="03CCC497" w14:textId="45DA654C" w:rsidR="00212FC4" w:rsidRPr="00D05ECD" w:rsidRDefault="00212FC4" w:rsidP="00212FC4">
      <w:pPr>
        <w:jc w:val="both"/>
        <w:rPr>
          <w:rFonts w:asciiTheme="minorHAnsi" w:hAnsiTheme="minorHAnsi" w:cstheme="minorHAnsi"/>
          <w:sz w:val="24"/>
          <w:szCs w:val="24"/>
        </w:rPr>
      </w:pPr>
      <w:r w:rsidRPr="00D05ECD">
        <w:rPr>
          <w:rFonts w:asciiTheme="minorHAnsi" w:hAnsiTheme="minorHAnsi" w:cstheme="minorHAnsi"/>
          <w:sz w:val="24"/>
          <w:szCs w:val="24"/>
        </w:rPr>
        <w:t>Thursday 2</w:t>
      </w:r>
      <w:r w:rsidR="0063605A" w:rsidRPr="00D05ECD">
        <w:rPr>
          <w:rFonts w:asciiTheme="minorHAnsi" w:hAnsiTheme="minorHAnsi" w:cstheme="minorHAnsi"/>
          <w:sz w:val="24"/>
          <w:szCs w:val="24"/>
        </w:rPr>
        <w:t>0th</w:t>
      </w:r>
      <w:r w:rsidRPr="00D05ECD">
        <w:rPr>
          <w:rFonts w:asciiTheme="minorHAnsi" w:hAnsiTheme="minorHAnsi" w:cstheme="minorHAnsi"/>
          <w:sz w:val="24"/>
          <w:szCs w:val="24"/>
        </w:rPr>
        <w:t xml:space="preserve"> August</w:t>
      </w:r>
      <w:r w:rsidRPr="00D05ECD">
        <w:rPr>
          <w:rFonts w:asciiTheme="minorHAnsi" w:hAnsiTheme="minorHAnsi" w:cstheme="minorHAnsi"/>
          <w:sz w:val="24"/>
          <w:szCs w:val="24"/>
        </w:rPr>
        <w:tab/>
      </w:r>
      <w:r w:rsidRPr="00D05ECD">
        <w:rPr>
          <w:rFonts w:asciiTheme="minorHAnsi" w:hAnsiTheme="minorHAnsi" w:cstheme="minorHAnsi"/>
          <w:sz w:val="24"/>
          <w:szCs w:val="24"/>
        </w:rPr>
        <w:tab/>
      </w:r>
      <w:r w:rsidRPr="00D05ECD">
        <w:rPr>
          <w:rFonts w:asciiTheme="minorHAnsi" w:hAnsiTheme="minorHAnsi" w:cstheme="minorHAnsi"/>
          <w:sz w:val="24"/>
          <w:szCs w:val="24"/>
        </w:rPr>
        <w:tab/>
      </w:r>
      <w:r w:rsidRPr="00D05ECD">
        <w:rPr>
          <w:rFonts w:asciiTheme="minorHAnsi" w:hAnsiTheme="minorHAnsi" w:cstheme="minorHAnsi"/>
          <w:sz w:val="24"/>
          <w:szCs w:val="24"/>
        </w:rPr>
        <w:tab/>
        <w:t>GCSE results issued</w:t>
      </w:r>
    </w:p>
    <w:p w14:paraId="7F074E14" w14:textId="77777777" w:rsidR="00C94C7B" w:rsidRPr="00D05ECD" w:rsidRDefault="00C94C7B" w:rsidP="00B813C3">
      <w:pPr>
        <w:rPr>
          <w:rFonts w:asciiTheme="minorHAnsi" w:hAnsiTheme="minorHAnsi" w:cstheme="minorHAnsi"/>
          <w:sz w:val="24"/>
          <w:szCs w:val="24"/>
        </w:rPr>
      </w:pPr>
    </w:p>
    <w:p w14:paraId="0DDC8B80" w14:textId="5E8E62BD" w:rsidR="00AB57BD" w:rsidRPr="008041EC" w:rsidRDefault="0063605A" w:rsidP="0086074A">
      <w:pPr>
        <w:jc w:val="center"/>
        <w:rPr>
          <w:rFonts w:asciiTheme="minorHAnsi" w:hAnsiTheme="minorHAnsi" w:cstheme="minorHAnsi"/>
          <w:b/>
          <w:bCs/>
          <w:sz w:val="28"/>
          <w:szCs w:val="28"/>
        </w:rPr>
      </w:pPr>
      <w:r w:rsidRPr="008041EC">
        <w:rPr>
          <w:rFonts w:asciiTheme="minorHAnsi" w:hAnsiTheme="minorHAnsi" w:cstheme="minorHAnsi"/>
          <w:b/>
          <w:bCs/>
          <w:sz w:val="28"/>
          <w:szCs w:val="28"/>
        </w:rPr>
        <w:t>BEFORE THE EXAMINATIONS</w:t>
      </w:r>
    </w:p>
    <w:p w14:paraId="4973FA7B" w14:textId="77777777" w:rsidR="00E0158B" w:rsidRDefault="00E0158B" w:rsidP="0086074A">
      <w:pPr>
        <w:jc w:val="center"/>
        <w:rPr>
          <w:rFonts w:asciiTheme="minorHAnsi" w:hAnsiTheme="minorHAnsi" w:cstheme="minorHAnsi"/>
          <w:b/>
          <w:bCs/>
          <w:sz w:val="24"/>
          <w:szCs w:val="24"/>
        </w:rPr>
      </w:pPr>
    </w:p>
    <w:p w14:paraId="4B82798C" w14:textId="68F2A720" w:rsidR="00826C0A" w:rsidRPr="00826C0A" w:rsidRDefault="00E0158B" w:rsidP="00826C0A">
      <w:pPr>
        <w:jc w:val="center"/>
        <w:rPr>
          <w:rFonts w:asciiTheme="minorHAnsi" w:hAnsiTheme="minorHAnsi" w:cstheme="minorHAnsi"/>
          <w:b/>
          <w:bCs/>
          <w:sz w:val="24"/>
          <w:szCs w:val="24"/>
        </w:rPr>
      </w:pPr>
      <w:r w:rsidRPr="00E0158B">
        <w:drawing>
          <wp:inline distT="0" distB="0" distL="0" distR="0" wp14:anchorId="4AE13DD3" wp14:editId="679B7719">
            <wp:extent cx="5962650" cy="5343525"/>
            <wp:effectExtent l="0" t="0" r="0" b="9525"/>
            <wp:docPr id="128516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5343525"/>
                    </a:xfrm>
                    <a:prstGeom prst="rect">
                      <a:avLst/>
                    </a:prstGeom>
                    <a:noFill/>
                    <a:ln>
                      <a:noFill/>
                    </a:ln>
                  </pic:spPr>
                </pic:pic>
              </a:graphicData>
            </a:graphic>
          </wp:inline>
        </w:drawing>
      </w:r>
    </w:p>
    <w:p w14:paraId="62086EAB" w14:textId="77777777" w:rsidR="00826C0A" w:rsidRDefault="00826C0A" w:rsidP="0086074A">
      <w:pPr>
        <w:jc w:val="center"/>
        <w:rPr>
          <w:rFonts w:asciiTheme="minorHAnsi" w:hAnsiTheme="minorHAnsi" w:cstheme="minorHAnsi"/>
          <w:sz w:val="24"/>
          <w:szCs w:val="24"/>
        </w:rPr>
      </w:pPr>
    </w:p>
    <w:p w14:paraId="750C7E79" w14:textId="77777777" w:rsidR="00826C0A" w:rsidRPr="00D05ECD" w:rsidRDefault="00826C0A" w:rsidP="0086074A">
      <w:pPr>
        <w:jc w:val="center"/>
        <w:rPr>
          <w:rFonts w:asciiTheme="minorHAnsi" w:hAnsiTheme="minorHAnsi" w:cstheme="minorHAnsi"/>
          <w:sz w:val="24"/>
          <w:szCs w:val="24"/>
        </w:rPr>
      </w:pPr>
    </w:p>
    <w:p w14:paraId="560EF4E2" w14:textId="77777777" w:rsidR="00826C0A" w:rsidRDefault="00826C0A" w:rsidP="0063605A">
      <w:pPr>
        <w:jc w:val="both"/>
        <w:rPr>
          <w:rFonts w:asciiTheme="minorHAnsi" w:hAnsiTheme="minorHAnsi" w:cstheme="minorHAnsi"/>
          <w:b/>
          <w:bCs/>
          <w:sz w:val="24"/>
          <w:szCs w:val="24"/>
        </w:rPr>
      </w:pPr>
    </w:p>
    <w:p w14:paraId="15095DA3" w14:textId="77777777" w:rsidR="00826C0A" w:rsidRDefault="00826C0A" w:rsidP="0063605A">
      <w:pPr>
        <w:jc w:val="both"/>
        <w:rPr>
          <w:rFonts w:asciiTheme="minorHAnsi" w:hAnsiTheme="minorHAnsi" w:cstheme="minorHAnsi"/>
          <w:b/>
          <w:bCs/>
          <w:sz w:val="24"/>
          <w:szCs w:val="24"/>
        </w:rPr>
      </w:pPr>
    </w:p>
    <w:p w14:paraId="4AEE4267" w14:textId="77777777" w:rsidR="00826C0A" w:rsidRDefault="00826C0A" w:rsidP="0063605A">
      <w:pPr>
        <w:jc w:val="both"/>
        <w:rPr>
          <w:rFonts w:asciiTheme="minorHAnsi" w:hAnsiTheme="minorHAnsi" w:cstheme="minorHAnsi"/>
          <w:b/>
          <w:bCs/>
          <w:sz w:val="24"/>
          <w:szCs w:val="24"/>
        </w:rPr>
      </w:pPr>
    </w:p>
    <w:p w14:paraId="23DEEB8B" w14:textId="77777777" w:rsidR="00826C0A" w:rsidRDefault="00826C0A" w:rsidP="0063605A">
      <w:pPr>
        <w:jc w:val="both"/>
        <w:rPr>
          <w:rFonts w:asciiTheme="minorHAnsi" w:hAnsiTheme="minorHAnsi" w:cstheme="minorHAnsi"/>
          <w:b/>
          <w:bCs/>
          <w:sz w:val="24"/>
          <w:szCs w:val="24"/>
        </w:rPr>
      </w:pPr>
    </w:p>
    <w:p w14:paraId="05BE4FCD" w14:textId="77777777" w:rsidR="00826C0A" w:rsidRDefault="00826C0A" w:rsidP="0063605A">
      <w:pPr>
        <w:jc w:val="both"/>
        <w:rPr>
          <w:rFonts w:asciiTheme="minorHAnsi" w:hAnsiTheme="minorHAnsi" w:cstheme="minorHAnsi"/>
          <w:b/>
          <w:bCs/>
          <w:sz w:val="24"/>
          <w:szCs w:val="24"/>
        </w:rPr>
      </w:pPr>
    </w:p>
    <w:p w14:paraId="605B9927" w14:textId="77777777" w:rsidR="00826C0A" w:rsidRDefault="00826C0A" w:rsidP="0063605A">
      <w:pPr>
        <w:jc w:val="both"/>
        <w:rPr>
          <w:rFonts w:asciiTheme="minorHAnsi" w:hAnsiTheme="minorHAnsi" w:cstheme="minorHAnsi"/>
          <w:b/>
          <w:bCs/>
          <w:sz w:val="24"/>
          <w:szCs w:val="24"/>
        </w:rPr>
      </w:pPr>
    </w:p>
    <w:p w14:paraId="2A17BBE1" w14:textId="77777777" w:rsidR="00826C0A" w:rsidRDefault="00826C0A" w:rsidP="0063605A">
      <w:pPr>
        <w:jc w:val="both"/>
        <w:rPr>
          <w:rFonts w:asciiTheme="minorHAnsi" w:hAnsiTheme="minorHAnsi" w:cstheme="minorHAnsi"/>
          <w:b/>
          <w:bCs/>
          <w:sz w:val="24"/>
          <w:szCs w:val="24"/>
        </w:rPr>
      </w:pPr>
    </w:p>
    <w:p w14:paraId="76877603" w14:textId="77777777" w:rsidR="00826C0A" w:rsidRDefault="00826C0A" w:rsidP="0063605A">
      <w:pPr>
        <w:jc w:val="both"/>
        <w:rPr>
          <w:rFonts w:asciiTheme="minorHAnsi" w:hAnsiTheme="minorHAnsi" w:cstheme="minorHAnsi"/>
          <w:b/>
          <w:bCs/>
          <w:sz w:val="24"/>
          <w:szCs w:val="24"/>
        </w:rPr>
      </w:pPr>
    </w:p>
    <w:p w14:paraId="283C27E2" w14:textId="45C73738" w:rsidR="0063605A" w:rsidRPr="00D05ECD" w:rsidRDefault="008A6CED" w:rsidP="0063605A">
      <w:pPr>
        <w:jc w:val="both"/>
        <w:rPr>
          <w:rFonts w:asciiTheme="minorHAnsi" w:hAnsiTheme="minorHAnsi" w:cstheme="minorHAnsi"/>
          <w:sz w:val="24"/>
          <w:szCs w:val="24"/>
        </w:rPr>
      </w:pPr>
      <w:r w:rsidRPr="00D05ECD">
        <w:rPr>
          <w:rFonts w:asciiTheme="minorHAnsi" w:hAnsiTheme="minorHAnsi" w:cstheme="minorHAnsi"/>
          <w:b/>
          <w:bCs/>
          <w:sz w:val="24"/>
          <w:szCs w:val="24"/>
        </w:rPr>
        <w:lastRenderedPageBreak/>
        <w:t>Statements of entry</w:t>
      </w:r>
    </w:p>
    <w:p w14:paraId="594254B1" w14:textId="610C41C0" w:rsidR="00B35219" w:rsidRPr="00D05ECD" w:rsidRDefault="0063605A" w:rsidP="002A385D">
      <w:pPr>
        <w:pStyle w:val="ListParagraph"/>
        <w:numPr>
          <w:ilvl w:val="0"/>
          <w:numId w:val="4"/>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All candidates receive a statement of entry from school indicating the subjects they are being entered for and the levels of entry, where applicable. Please check that these are correct. If there are ANY errors or omissions (e.g., name, date of birth, exam entry etc.) you MUST tell Mrs McGuinness immediately.</w:t>
      </w:r>
    </w:p>
    <w:p w14:paraId="5C31CDB5" w14:textId="77777777" w:rsidR="00826C0A" w:rsidRPr="00D05ECD" w:rsidRDefault="00826C0A" w:rsidP="00AA1A42">
      <w:pPr>
        <w:pStyle w:val="ListParagraph"/>
        <w:spacing w:after="160" w:line="259" w:lineRule="auto"/>
        <w:ind w:left="360"/>
        <w:jc w:val="both"/>
        <w:rPr>
          <w:rFonts w:asciiTheme="minorHAnsi" w:hAnsiTheme="minorHAnsi" w:cstheme="minorHAnsi"/>
          <w:sz w:val="24"/>
          <w:szCs w:val="24"/>
        </w:rPr>
      </w:pPr>
    </w:p>
    <w:p w14:paraId="7E2BE4D7" w14:textId="6C72A2C8" w:rsidR="0063605A" w:rsidRPr="00D05ECD" w:rsidRDefault="008A6CED" w:rsidP="0063605A">
      <w:pPr>
        <w:jc w:val="both"/>
        <w:rPr>
          <w:rFonts w:asciiTheme="minorHAnsi" w:hAnsiTheme="minorHAnsi" w:cstheme="minorHAnsi"/>
          <w:b/>
          <w:bCs/>
          <w:sz w:val="24"/>
          <w:szCs w:val="24"/>
        </w:rPr>
      </w:pPr>
      <w:r w:rsidRPr="00D05ECD">
        <w:rPr>
          <w:rFonts w:asciiTheme="minorHAnsi" w:hAnsiTheme="minorHAnsi" w:cstheme="minorHAnsi"/>
          <w:b/>
          <w:bCs/>
          <w:sz w:val="24"/>
          <w:szCs w:val="24"/>
        </w:rPr>
        <w:t>Timetables</w:t>
      </w:r>
    </w:p>
    <w:p w14:paraId="6C7872C7" w14:textId="24923C67" w:rsidR="0063605A" w:rsidRPr="00D05ECD" w:rsidRDefault="0063605A" w:rsidP="002A385D">
      <w:pPr>
        <w:pStyle w:val="ListParagraph"/>
        <w:numPr>
          <w:ilvl w:val="0"/>
          <w:numId w:val="4"/>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The main period for external exams is from the start of May until the end of June. All candidates will receive individual timetables which will give them the dates and sessions (am or pm) of all the papers they are taking. Check each exam date carefully and check to see if the exam is in the morning or the afternoon. If there is an exam on the list that you were not expecting to take (e.g., If you know you have already dropped or been withdrawn from a subject) you must tell Mrs McGuinness immediately. It is helpful if parents make sure a copy of this timetable is available to them at home.</w:t>
      </w:r>
    </w:p>
    <w:p w14:paraId="79E8BCD8" w14:textId="77777777" w:rsidR="00AA1A42" w:rsidRPr="00D05ECD" w:rsidRDefault="00AA1A42" w:rsidP="0086074A">
      <w:pPr>
        <w:pStyle w:val="ListParagraph"/>
        <w:spacing w:after="160" w:line="259" w:lineRule="auto"/>
        <w:ind w:left="360"/>
        <w:jc w:val="both"/>
        <w:rPr>
          <w:rFonts w:asciiTheme="minorHAnsi" w:hAnsiTheme="minorHAnsi" w:cstheme="minorHAnsi"/>
          <w:sz w:val="24"/>
          <w:szCs w:val="24"/>
        </w:rPr>
      </w:pPr>
    </w:p>
    <w:p w14:paraId="41CE84D5" w14:textId="4AC840C0" w:rsidR="0063605A" w:rsidRPr="00D05ECD" w:rsidRDefault="008A6CED" w:rsidP="0063605A">
      <w:pPr>
        <w:jc w:val="both"/>
        <w:rPr>
          <w:rFonts w:asciiTheme="minorHAnsi" w:hAnsiTheme="minorHAnsi" w:cstheme="minorHAnsi"/>
          <w:b/>
          <w:bCs/>
          <w:sz w:val="24"/>
          <w:szCs w:val="24"/>
        </w:rPr>
      </w:pPr>
      <w:r w:rsidRPr="00D05ECD">
        <w:rPr>
          <w:rFonts w:asciiTheme="minorHAnsi" w:hAnsiTheme="minorHAnsi" w:cstheme="minorHAnsi"/>
          <w:b/>
          <w:bCs/>
          <w:sz w:val="24"/>
          <w:szCs w:val="24"/>
        </w:rPr>
        <w:t>Candidate number</w:t>
      </w:r>
    </w:p>
    <w:p w14:paraId="76F462E7" w14:textId="5F95AFFF" w:rsidR="008A6CED" w:rsidRPr="00D05ECD" w:rsidRDefault="0063605A" w:rsidP="0086074A">
      <w:pPr>
        <w:pStyle w:val="ListParagraph"/>
        <w:numPr>
          <w:ilvl w:val="0"/>
          <w:numId w:val="4"/>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Each student has a four-digit candidate number. Your candidate number will be shown on your statement of entry and your timetable. This is the number you will enter on all examination papers. </w:t>
      </w:r>
    </w:p>
    <w:p w14:paraId="3DEB6E1F" w14:textId="5F017511" w:rsidR="0063605A" w:rsidRPr="00D05ECD" w:rsidRDefault="008A6CED" w:rsidP="0063605A">
      <w:pPr>
        <w:jc w:val="both"/>
        <w:rPr>
          <w:rFonts w:asciiTheme="minorHAnsi" w:hAnsiTheme="minorHAnsi" w:cstheme="minorHAnsi"/>
          <w:b/>
          <w:bCs/>
          <w:sz w:val="24"/>
          <w:szCs w:val="24"/>
        </w:rPr>
      </w:pPr>
      <w:r w:rsidRPr="00D05ECD">
        <w:rPr>
          <w:rFonts w:asciiTheme="minorHAnsi" w:hAnsiTheme="minorHAnsi" w:cstheme="minorHAnsi"/>
          <w:b/>
          <w:bCs/>
          <w:sz w:val="24"/>
          <w:szCs w:val="24"/>
        </w:rPr>
        <w:t>Centre number</w:t>
      </w:r>
    </w:p>
    <w:p w14:paraId="34A7DE0F" w14:textId="0CF2F469" w:rsidR="004439C2" w:rsidRPr="00D05ECD" w:rsidRDefault="0063605A" w:rsidP="002A385D">
      <w:pPr>
        <w:pStyle w:val="ListParagraph"/>
        <w:numPr>
          <w:ilvl w:val="0"/>
          <w:numId w:val="4"/>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The Centre Number is </w:t>
      </w:r>
      <w:r w:rsidRPr="00D05ECD">
        <w:rPr>
          <w:rFonts w:asciiTheme="minorHAnsi" w:hAnsiTheme="minorHAnsi" w:cstheme="minorHAnsi"/>
          <w:b/>
          <w:bCs/>
          <w:sz w:val="24"/>
          <w:szCs w:val="24"/>
        </w:rPr>
        <w:t>46124</w:t>
      </w:r>
      <w:r w:rsidRPr="00D05ECD">
        <w:rPr>
          <w:rFonts w:asciiTheme="minorHAnsi" w:hAnsiTheme="minorHAnsi" w:cstheme="minorHAnsi"/>
          <w:sz w:val="24"/>
          <w:szCs w:val="24"/>
        </w:rPr>
        <w:t>. You will need to write this on all your answer booklets. This number will be clearly displayed in the examination rooms.</w:t>
      </w:r>
    </w:p>
    <w:p w14:paraId="416F0EF6" w14:textId="77777777" w:rsidR="00AA1A42" w:rsidRPr="00D05ECD" w:rsidRDefault="00AA1A42" w:rsidP="004F74BA">
      <w:pPr>
        <w:pStyle w:val="ListParagraph"/>
        <w:spacing w:after="160" w:line="259" w:lineRule="auto"/>
        <w:ind w:left="360"/>
        <w:jc w:val="both"/>
        <w:rPr>
          <w:rFonts w:asciiTheme="minorHAnsi" w:hAnsiTheme="minorHAnsi" w:cstheme="minorHAnsi"/>
          <w:sz w:val="24"/>
          <w:szCs w:val="24"/>
        </w:rPr>
      </w:pPr>
    </w:p>
    <w:p w14:paraId="06D714D5" w14:textId="1895DA38" w:rsidR="0063605A" w:rsidRDefault="00AB57BD" w:rsidP="0086074A">
      <w:pPr>
        <w:pStyle w:val="ListParagraph"/>
        <w:ind w:left="360"/>
        <w:jc w:val="center"/>
        <w:rPr>
          <w:rFonts w:asciiTheme="minorHAnsi" w:hAnsiTheme="minorHAnsi" w:cstheme="minorHAnsi"/>
          <w:b/>
          <w:bCs/>
          <w:sz w:val="24"/>
          <w:szCs w:val="24"/>
        </w:rPr>
      </w:pPr>
      <w:r w:rsidRPr="00826C0A">
        <w:rPr>
          <w:rFonts w:asciiTheme="minorHAnsi" w:hAnsiTheme="minorHAnsi" w:cstheme="minorHAnsi"/>
          <w:b/>
          <w:bCs/>
          <w:sz w:val="24"/>
          <w:szCs w:val="24"/>
        </w:rPr>
        <w:t>DURING THE EXAMINATIONS</w:t>
      </w:r>
    </w:p>
    <w:p w14:paraId="0874EFB7" w14:textId="77777777" w:rsidR="00826C0A" w:rsidRPr="00826C0A" w:rsidRDefault="00826C0A" w:rsidP="0086074A">
      <w:pPr>
        <w:pStyle w:val="ListParagraph"/>
        <w:ind w:left="360"/>
        <w:jc w:val="center"/>
        <w:rPr>
          <w:rFonts w:asciiTheme="minorHAnsi" w:hAnsiTheme="minorHAnsi" w:cstheme="minorHAnsi"/>
          <w:b/>
          <w:bCs/>
          <w:sz w:val="24"/>
          <w:szCs w:val="24"/>
        </w:rPr>
      </w:pPr>
    </w:p>
    <w:p w14:paraId="5FB7B671" w14:textId="189FAB18" w:rsidR="00AB57BD" w:rsidRPr="00D05ECD" w:rsidRDefault="008A6CED" w:rsidP="00AB57BD">
      <w:pPr>
        <w:jc w:val="both"/>
        <w:rPr>
          <w:rFonts w:asciiTheme="minorHAnsi" w:hAnsiTheme="minorHAnsi" w:cstheme="minorHAnsi"/>
          <w:sz w:val="24"/>
          <w:szCs w:val="24"/>
        </w:rPr>
      </w:pPr>
      <w:r w:rsidRPr="00D05ECD">
        <w:rPr>
          <w:rFonts w:asciiTheme="minorHAnsi" w:hAnsiTheme="minorHAnsi" w:cstheme="minorHAnsi"/>
          <w:b/>
          <w:bCs/>
          <w:sz w:val="24"/>
          <w:szCs w:val="24"/>
        </w:rPr>
        <w:t xml:space="preserve">Alleged, suspected or actual </w:t>
      </w:r>
      <w:r w:rsidR="00547BE2" w:rsidRPr="00D05ECD">
        <w:rPr>
          <w:rFonts w:asciiTheme="minorHAnsi" w:hAnsiTheme="minorHAnsi" w:cstheme="minorHAnsi"/>
          <w:b/>
          <w:bCs/>
          <w:sz w:val="24"/>
          <w:szCs w:val="24"/>
        </w:rPr>
        <w:t>incidents of malpractice</w:t>
      </w:r>
    </w:p>
    <w:p w14:paraId="25DEF5BA" w14:textId="7150612B" w:rsidR="00AB57BD" w:rsidRPr="00D05ECD" w:rsidRDefault="00AB57BD" w:rsidP="00AB57BD">
      <w:pPr>
        <w:rPr>
          <w:rFonts w:asciiTheme="minorHAnsi" w:hAnsiTheme="minorHAnsi" w:cstheme="minorHAnsi"/>
          <w:sz w:val="24"/>
          <w:szCs w:val="24"/>
        </w:rPr>
      </w:pPr>
      <w:r w:rsidRPr="00D05ECD">
        <w:rPr>
          <w:rFonts w:asciiTheme="minorHAnsi" w:hAnsiTheme="minorHAnsi" w:cstheme="minorHAnsi"/>
          <w:sz w:val="24"/>
          <w:szCs w:val="24"/>
        </w:rPr>
        <w:t>‘Candidate malpractice’ means</w:t>
      </w:r>
      <w:r w:rsidR="0029458B" w:rsidRPr="00D05ECD">
        <w:rPr>
          <w:rFonts w:asciiTheme="minorHAnsi" w:hAnsiTheme="minorHAnsi" w:cstheme="minorHAnsi"/>
          <w:sz w:val="24"/>
          <w:szCs w:val="24"/>
        </w:rPr>
        <w:t xml:space="preserve"> any action that breaks the rules during</w:t>
      </w:r>
      <w:r w:rsidRPr="00D05ECD">
        <w:rPr>
          <w:rFonts w:asciiTheme="minorHAnsi" w:hAnsiTheme="minorHAnsi" w:cstheme="minorHAnsi"/>
          <w:sz w:val="24"/>
          <w:szCs w:val="24"/>
        </w:rPr>
        <w:t xml:space="preserve"> any examination or assessment, including the preparation and authentication of any coursework or non-examination assessments, the preparation of any practical work, the compilation of portfolios of assessment evidence and the writing of any examination paper.</w:t>
      </w:r>
    </w:p>
    <w:p w14:paraId="6D100B76" w14:textId="77777777" w:rsidR="00B35219" w:rsidRPr="00D05ECD" w:rsidRDefault="00B35219" w:rsidP="00AB57BD">
      <w:pPr>
        <w:rPr>
          <w:rFonts w:asciiTheme="minorHAnsi" w:hAnsiTheme="minorHAnsi" w:cstheme="minorHAnsi"/>
          <w:sz w:val="24"/>
          <w:szCs w:val="24"/>
        </w:rPr>
      </w:pPr>
    </w:p>
    <w:p w14:paraId="7585B0E4" w14:textId="77777777" w:rsidR="00AB57BD" w:rsidRPr="00D05ECD" w:rsidRDefault="00AB57BD" w:rsidP="00AB57BD">
      <w:pPr>
        <w:jc w:val="both"/>
        <w:rPr>
          <w:rFonts w:asciiTheme="minorHAnsi" w:hAnsiTheme="minorHAnsi" w:cstheme="minorHAnsi"/>
          <w:b/>
          <w:bCs/>
          <w:sz w:val="24"/>
          <w:szCs w:val="24"/>
        </w:rPr>
      </w:pPr>
      <w:r w:rsidRPr="00D05ECD">
        <w:rPr>
          <w:rFonts w:asciiTheme="minorHAnsi" w:hAnsiTheme="minorHAnsi" w:cstheme="minorHAnsi"/>
          <w:b/>
          <w:bCs/>
          <w:sz w:val="24"/>
          <w:szCs w:val="24"/>
        </w:rPr>
        <w:t>Examples of Candidate Malpractice include:</w:t>
      </w:r>
    </w:p>
    <w:p w14:paraId="24E0103E" w14:textId="01AFE0C1"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A breach of the instructions or advice of an invigilator, supervisor, or the awarding body in relation to the assessment rules and regulation</w:t>
      </w:r>
      <w:r w:rsidR="0029458B" w:rsidRPr="00D05ECD">
        <w:rPr>
          <w:rFonts w:cstheme="minorHAnsi"/>
          <w:sz w:val="24"/>
          <w:szCs w:val="24"/>
        </w:rPr>
        <w:t>.</w:t>
      </w:r>
    </w:p>
    <w:p w14:paraId="42DBE647" w14:textId="30E2A3BA"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Failing to abide by the conditions of the supervision designed to maintain the security of the examinations or assessments</w:t>
      </w:r>
      <w:r w:rsidR="0029458B" w:rsidRPr="00D05ECD">
        <w:rPr>
          <w:rFonts w:cstheme="minorHAnsi"/>
          <w:sz w:val="24"/>
          <w:szCs w:val="24"/>
        </w:rPr>
        <w:t>.</w:t>
      </w:r>
    </w:p>
    <w:p w14:paraId="091DFDC6" w14:textId="42040FE5"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Collusion: working collaboratively with other candidates, beyond what is permitted</w:t>
      </w:r>
      <w:r w:rsidR="0029458B" w:rsidRPr="00D05ECD">
        <w:rPr>
          <w:rFonts w:cstheme="minorHAnsi"/>
          <w:sz w:val="24"/>
          <w:szCs w:val="24"/>
        </w:rPr>
        <w:t>.</w:t>
      </w:r>
    </w:p>
    <w:p w14:paraId="5E9D4F72" w14:textId="29DDEE19"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Allowing work to be copied e.g., posting work on social networking sites prior to an examination/assessment</w:t>
      </w:r>
      <w:r w:rsidR="0029458B" w:rsidRPr="00D05ECD">
        <w:rPr>
          <w:rFonts w:cstheme="minorHAnsi"/>
          <w:sz w:val="24"/>
          <w:szCs w:val="24"/>
        </w:rPr>
        <w:t>.</w:t>
      </w:r>
    </w:p>
    <w:p w14:paraId="53FDC34C" w14:textId="22942F0E"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Disruptive behaviour in the examination room or during an assessment session (including the use of offensive language)</w:t>
      </w:r>
      <w:r w:rsidR="0029458B" w:rsidRPr="00D05ECD">
        <w:rPr>
          <w:rFonts w:cstheme="minorHAnsi"/>
          <w:sz w:val="24"/>
          <w:szCs w:val="24"/>
        </w:rPr>
        <w:t>.</w:t>
      </w:r>
    </w:p>
    <w:p w14:paraId="493A1041" w14:textId="0E2E5589"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Exchanging, obtaining, receiving, passing on information (or the attempt to) which could be examination related by means of talking, electronic, written, or non-verbal communication</w:t>
      </w:r>
      <w:r w:rsidR="0029458B" w:rsidRPr="00D05ECD">
        <w:rPr>
          <w:rFonts w:cstheme="minorHAnsi"/>
          <w:sz w:val="24"/>
          <w:szCs w:val="24"/>
        </w:rPr>
        <w:t>.</w:t>
      </w:r>
    </w:p>
    <w:p w14:paraId="538E58B1" w14:textId="235EFD76"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Bringing into the exam room notes in the wrong format (where notes are permitted in examinations) or inappropriately annotated texts (in open book examinations)</w:t>
      </w:r>
      <w:r w:rsidR="0029458B" w:rsidRPr="00D05ECD">
        <w:rPr>
          <w:rFonts w:cstheme="minorHAnsi"/>
          <w:sz w:val="24"/>
          <w:szCs w:val="24"/>
        </w:rPr>
        <w:t>.</w:t>
      </w:r>
    </w:p>
    <w:p w14:paraId="16ED584B" w14:textId="0E5D10ED"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Impersonation: pretending to be someone else, arranging for another person to take one’s place in an examination or an assessment</w:t>
      </w:r>
      <w:r w:rsidR="0029458B" w:rsidRPr="00D05ECD">
        <w:rPr>
          <w:rFonts w:cstheme="minorHAnsi"/>
          <w:sz w:val="24"/>
          <w:szCs w:val="24"/>
        </w:rPr>
        <w:t>.</w:t>
      </w:r>
    </w:p>
    <w:p w14:paraId="2A60EE7E" w14:textId="51BF6989"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Plagiarism: unacknowledged copying from or reproduction of published sources or incomplete referencing</w:t>
      </w:r>
      <w:r w:rsidR="0029458B" w:rsidRPr="00D05ECD">
        <w:rPr>
          <w:rFonts w:cstheme="minorHAnsi"/>
          <w:sz w:val="24"/>
          <w:szCs w:val="24"/>
        </w:rPr>
        <w:t>.</w:t>
      </w:r>
    </w:p>
    <w:p w14:paraId="63AA28EB" w14:textId="05E588D8"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 xml:space="preserve">Bringing into the examination room or assessment situation unauthorised material, for example: notes, study guides and personal organisers, own blank paper, calculators (when prohibited), </w:t>
      </w:r>
      <w:r w:rsidRPr="00D05ECD">
        <w:rPr>
          <w:rFonts w:cstheme="minorHAnsi"/>
          <w:sz w:val="24"/>
          <w:szCs w:val="24"/>
        </w:rPr>
        <w:lastRenderedPageBreak/>
        <w:t xml:space="preserve">dictionaries (when prohibited), instruments which can capture a digital image, electronic dictionaries (when prohibited), translators, wordlists, glossaries, iPods, mobile phones, MP3/4 </w:t>
      </w:r>
      <w:r w:rsidR="0029458B" w:rsidRPr="00D05ECD">
        <w:rPr>
          <w:rFonts w:cstheme="minorHAnsi"/>
          <w:sz w:val="24"/>
          <w:szCs w:val="24"/>
        </w:rPr>
        <w:t>players, watches</w:t>
      </w:r>
      <w:r w:rsidRPr="00D05ECD">
        <w:rPr>
          <w:rFonts w:cstheme="minorHAnsi"/>
          <w:sz w:val="24"/>
          <w:szCs w:val="24"/>
        </w:rPr>
        <w:t xml:space="preserve"> or other similar electronic devices</w:t>
      </w:r>
      <w:r w:rsidR="0029458B" w:rsidRPr="00D05ECD">
        <w:rPr>
          <w:rFonts w:cstheme="minorHAnsi"/>
          <w:sz w:val="24"/>
          <w:szCs w:val="24"/>
        </w:rPr>
        <w:t>.</w:t>
      </w:r>
    </w:p>
    <w:p w14:paraId="11F0B4B6" w14:textId="036CF451" w:rsidR="00AB57BD" w:rsidRPr="00D05ECD" w:rsidRDefault="00AB57BD" w:rsidP="002A385D">
      <w:pPr>
        <w:pStyle w:val="NoSpacing"/>
        <w:numPr>
          <w:ilvl w:val="0"/>
          <w:numId w:val="5"/>
        </w:numPr>
        <w:rPr>
          <w:rFonts w:cstheme="minorHAnsi"/>
          <w:sz w:val="24"/>
          <w:szCs w:val="24"/>
        </w:rPr>
      </w:pPr>
      <w:r w:rsidRPr="00D05ECD">
        <w:rPr>
          <w:rFonts w:cstheme="minorHAnsi"/>
          <w:sz w:val="24"/>
          <w:szCs w:val="24"/>
        </w:rPr>
        <w:t>The unauthorised use of a memory stick or similar device where a candidate uses a word processor</w:t>
      </w:r>
      <w:r w:rsidR="0029458B" w:rsidRPr="00D05ECD">
        <w:rPr>
          <w:rFonts w:cstheme="minorHAnsi"/>
          <w:sz w:val="24"/>
          <w:szCs w:val="24"/>
        </w:rPr>
        <w:t>.</w:t>
      </w:r>
    </w:p>
    <w:p w14:paraId="2C07453D" w14:textId="3AB387F0" w:rsidR="00AA1A42" w:rsidRPr="00D05ECD" w:rsidRDefault="00AB57BD" w:rsidP="00AB57BD">
      <w:pPr>
        <w:pStyle w:val="ListParagraph"/>
        <w:numPr>
          <w:ilvl w:val="0"/>
          <w:numId w:val="5"/>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Behaving in a manner to undermine the integrity of the examination</w:t>
      </w:r>
      <w:r w:rsidR="0029458B" w:rsidRPr="00D05ECD">
        <w:rPr>
          <w:rFonts w:asciiTheme="minorHAnsi" w:hAnsiTheme="minorHAnsi" w:cstheme="minorHAnsi"/>
          <w:sz w:val="24"/>
          <w:szCs w:val="24"/>
        </w:rPr>
        <w:t>.</w:t>
      </w:r>
    </w:p>
    <w:p w14:paraId="04D52315" w14:textId="77777777" w:rsidR="00826C0A" w:rsidRDefault="00826C0A" w:rsidP="00AB57BD">
      <w:pPr>
        <w:jc w:val="both"/>
        <w:rPr>
          <w:rFonts w:asciiTheme="minorHAnsi" w:hAnsiTheme="minorHAnsi" w:cstheme="minorHAnsi"/>
          <w:b/>
          <w:bCs/>
          <w:sz w:val="24"/>
          <w:szCs w:val="24"/>
        </w:rPr>
      </w:pPr>
    </w:p>
    <w:p w14:paraId="01158426" w14:textId="7DAD8506" w:rsidR="00AB57BD" w:rsidRPr="00D05ECD" w:rsidRDefault="00AB57BD" w:rsidP="00AB57BD">
      <w:pPr>
        <w:jc w:val="both"/>
        <w:rPr>
          <w:rFonts w:asciiTheme="minorHAnsi" w:hAnsiTheme="minorHAnsi" w:cstheme="minorHAnsi"/>
          <w:b/>
          <w:bCs/>
          <w:sz w:val="24"/>
          <w:szCs w:val="24"/>
        </w:rPr>
      </w:pPr>
      <w:r w:rsidRPr="00D05ECD">
        <w:rPr>
          <w:rFonts w:asciiTheme="minorHAnsi" w:hAnsiTheme="minorHAnsi" w:cstheme="minorHAnsi"/>
          <w:b/>
          <w:bCs/>
          <w:sz w:val="24"/>
          <w:szCs w:val="24"/>
        </w:rPr>
        <w:t>Things not to do on social media:</w:t>
      </w:r>
    </w:p>
    <w:p w14:paraId="317B6412" w14:textId="1A5F926F" w:rsidR="00AB57BD" w:rsidRPr="00D05ECD" w:rsidRDefault="00AB57BD" w:rsidP="002A385D">
      <w:pPr>
        <w:pStyle w:val="NoSpacing"/>
        <w:numPr>
          <w:ilvl w:val="0"/>
          <w:numId w:val="6"/>
        </w:numPr>
        <w:rPr>
          <w:rFonts w:cstheme="minorHAnsi"/>
          <w:sz w:val="24"/>
          <w:szCs w:val="24"/>
        </w:rPr>
      </w:pPr>
      <w:r w:rsidRPr="00D05ECD">
        <w:rPr>
          <w:rFonts w:cstheme="minorHAnsi"/>
          <w:sz w:val="24"/>
          <w:szCs w:val="24"/>
        </w:rPr>
        <w:t>Buy/ask for/share exam content</w:t>
      </w:r>
      <w:r w:rsidR="0029458B" w:rsidRPr="00D05ECD">
        <w:rPr>
          <w:rFonts w:cstheme="minorHAnsi"/>
          <w:sz w:val="24"/>
          <w:szCs w:val="24"/>
        </w:rPr>
        <w:t>.</w:t>
      </w:r>
    </w:p>
    <w:p w14:paraId="65BADE34" w14:textId="4D8C4C7F" w:rsidR="00AB57BD" w:rsidRPr="00D05ECD" w:rsidRDefault="00AB57BD" w:rsidP="002A385D">
      <w:pPr>
        <w:pStyle w:val="NoSpacing"/>
        <w:numPr>
          <w:ilvl w:val="0"/>
          <w:numId w:val="6"/>
        </w:numPr>
        <w:rPr>
          <w:rFonts w:cstheme="minorHAnsi"/>
          <w:sz w:val="24"/>
          <w:szCs w:val="24"/>
        </w:rPr>
      </w:pPr>
      <w:r w:rsidRPr="00D05ECD">
        <w:rPr>
          <w:rFonts w:cstheme="minorHAnsi"/>
          <w:sz w:val="24"/>
          <w:szCs w:val="24"/>
        </w:rPr>
        <w:t>Pass on rumours of what is in the exam</w:t>
      </w:r>
      <w:r w:rsidR="0029458B" w:rsidRPr="00D05ECD">
        <w:rPr>
          <w:rFonts w:cstheme="minorHAnsi"/>
          <w:sz w:val="24"/>
          <w:szCs w:val="24"/>
        </w:rPr>
        <w:t>s or assessments.</w:t>
      </w:r>
    </w:p>
    <w:p w14:paraId="4CEB6A29" w14:textId="10314763" w:rsidR="00AB57BD" w:rsidRPr="00D05ECD" w:rsidRDefault="00AB57BD" w:rsidP="002A385D">
      <w:pPr>
        <w:pStyle w:val="NoSpacing"/>
        <w:numPr>
          <w:ilvl w:val="0"/>
          <w:numId w:val="6"/>
        </w:numPr>
        <w:rPr>
          <w:rFonts w:cstheme="minorHAnsi"/>
          <w:sz w:val="24"/>
          <w:szCs w:val="24"/>
        </w:rPr>
      </w:pPr>
      <w:r w:rsidRPr="00D05ECD">
        <w:rPr>
          <w:rFonts w:cstheme="minorHAnsi"/>
          <w:sz w:val="24"/>
          <w:szCs w:val="24"/>
        </w:rPr>
        <w:t>Share your work</w:t>
      </w:r>
      <w:r w:rsidR="0029458B" w:rsidRPr="00D05ECD">
        <w:rPr>
          <w:rFonts w:cstheme="minorHAnsi"/>
          <w:sz w:val="24"/>
          <w:szCs w:val="24"/>
        </w:rPr>
        <w:t>.</w:t>
      </w:r>
    </w:p>
    <w:p w14:paraId="1ECC170A" w14:textId="4B9B2F7D" w:rsidR="00AA1A42" w:rsidRPr="00D05ECD" w:rsidRDefault="00AB57BD" w:rsidP="00AB57BD">
      <w:pPr>
        <w:pStyle w:val="ListParagraph"/>
        <w:numPr>
          <w:ilvl w:val="0"/>
          <w:numId w:val="6"/>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Work with others so that your </w:t>
      </w:r>
      <w:r w:rsidR="0029458B" w:rsidRPr="00D05ECD">
        <w:rPr>
          <w:rFonts w:asciiTheme="minorHAnsi" w:hAnsiTheme="minorHAnsi" w:cstheme="minorHAnsi"/>
          <w:sz w:val="24"/>
          <w:szCs w:val="24"/>
        </w:rPr>
        <w:t>assessment</w:t>
      </w:r>
      <w:r w:rsidRPr="00D05ECD">
        <w:rPr>
          <w:rFonts w:asciiTheme="minorHAnsi" w:hAnsiTheme="minorHAnsi" w:cstheme="minorHAnsi"/>
          <w:sz w:val="24"/>
          <w:szCs w:val="24"/>
        </w:rPr>
        <w:t xml:space="preserve"> is not your own independent work</w:t>
      </w:r>
      <w:r w:rsidR="0029458B" w:rsidRPr="00D05ECD">
        <w:rPr>
          <w:rFonts w:asciiTheme="minorHAnsi" w:hAnsiTheme="minorHAnsi" w:cstheme="minorHAnsi"/>
          <w:sz w:val="24"/>
          <w:szCs w:val="24"/>
        </w:rPr>
        <w:t>.</w:t>
      </w:r>
    </w:p>
    <w:p w14:paraId="35CCBC3F" w14:textId="77777777" w:rsidR="00826C0A" w:rsidRDefault="00826C0A" w:rsidP="00AB57BD">
      <w:pPr>
        <w:jc w:val="both"/>
        <w:rPr>
          <w:rFonts w:asciiTheme="minorHAnsi" w:hAnsiTheme="minorHAnsi" w:cstheme="minorHAnsi"/>
          <w:b/>
          <w:bCs/>
          <w:sz w:val="24"/>
          <w:szCs w:val="24"/>
        </w:rPr>
      </w:pPr>
    </w:p>
    <w:p w14:paraId="0DA73DC5" w14:textId="091CED6A" w:rsidR="00AB57BD" w:rsidRPr="00D05ECD" w:rsidRDefault="00AB57BD" w:rsidP="00AB57BD">
      <w:pPr>
        <w:jc w:val="both"/>
        <w:rPr>
          <w:rFonts w:asciiTheme="minorHAnsi" w:hAnsiTheme="minorHAnsi" w:cstheme="minorHAnsi"/>
          <w:b/>
          <w:bCs/>
          <w:sz w:val="24"/>
          <w:szCs w:val="24"/>
        </w:rPr>
      </w:pPr>
      <w:r w:rsidRPr="00D05ECD">
        <w:rPr>
          <w:rFonts w:asciiTheme="minorHAnsi" w:hAnsiTheme="minorHAnsi" w:cstheme="minorHAnsi"/>
          <w:b/>
          <w:bCs/>
          <w:sz w:val="24"/>
          <w:szCs w:val="24"/>
        </w:rPr>
        <w:t>Penalties for Malpractice</w:t>
      </w:r>
    </w:p>
    <w:p w14:paraId="63F96B55" w14:textId="3C061314" w:rsidR="00AB57BD" w:rsidRPr="00D05ECD" w:rsidRDefault="00AB57BD" w:rsidP="002A385D">
      <w:pPr>
        <w:pStyle w:val="NoSpacing"/>
        <w:numPr>
          <w:ilvl w:val="0"/>
          <w:numId w:val="7"/>
        </w:numPr>
        <w:rPr>
          <w:rFonts w:cstheme="minorHAnsi"/>
          <w:sz w:val="24"/>
          <w:szCs w:val="24"/>
        </w:rPr>
      </w:pPr>
      <w:r w:rsidRPr="00D05ECD">
        <w:rPr>
          <w:rFonts w:cstheme="minorHAnsi"/>
          <w:sz w:val="24"/>
          <w:szCs w:val="24"/>
        </w:rPr>
        <w:t xml:space="preserve">If a candidate is suspected of malpractice, the invigilator </w:t>
      </w:r>
      <w:r w:rsidRPr="00D05ECD">
        <w:rPr>
          <w:rFonts w:cstheme="minorHAnsi"/>
          <w:b/>
          <w:bCs/>
          <w:sz w:val="24"/>
          <w:szCs w:val="24"/>
        </w:rPr>
        <w:t xml:space="preserve">must </w:t>
      </w:r>
      <w:r w:rsidRPr="00D05ECD">
        <w:rPr>
          <w:rFonts w:cstheme="minorHAnsi"/>
          <w:sz w:val="24"/>
          <w:szCs w:val="24"/>
        </w:rPr>
        <w:t>warn the candidate that they may be removed from their examination room</w:t>
      </w:r>
      <w:r w:rsidR="0029458B" w:rsidRPr="00D05ECD">
        <w:rPr>
          <w:rFonts w:cstheme="minorHAnsi"/>
          <w:sz w:val="24"/>
          <w:szCs w:val="24"/>
        </w:rPr>
        <w:t>.</w:t>
      </w:r>
    </w:p>
    <w:p w14:paraId="729781A1" w14:textId="425117AD" w:rsidR="00AB57BD" w:rsidRPr="00D05ECD" w:rsidRDefault="00AB57BD" w:rsidP="002A385D">
      <w:pPr>
        <w:pStyle w:val="NoSpacing"/>
        <w:numPr>
          <w:ilvl w:val="0"/>
          <w:numId w:val="7"/>
        </w:numPr>
        <w:rPr>
          <w:rFonts w:cstheme="minorHAnsi"/>
          <w:sz w:val="24"/>
          <w:szCs w:val="24"/>
        </w:rPr>
      </w:pPr>
      <w:r w:rsidRPr="00D05ECD">
        <w:rPr>
          <w:rFonts w:cstheme="minorHAnsi"/>
          <w:sz w:val="24"/>
          <w:szCs w:val="24"/>
        </w:rPr>
        <w:t>The candidate will also be warned that the awarding body will be informed and may decide to disqualify the candidate</w:t>
      </w:r>
      <w:r w:rsidR="0029458B" w:rsidRPr="00D05ECD">
        <w:rPr>
          <w:rFonts w:cstheme="minorHAnsi"/>
          <w:sz w:val="24"/>
          <w:szCs w:val="24"/>
        </w:rPr>
        <w:t>.</w:t>
      </w:r>
    </w:p>
    <w:p w14:paraId="3954F0F4" w14:textId="68AFFB85" w:rsidR="00AB57BD" w:rsidRPr="00D05ECD" w:rsidRDefault="00AB57BD" w:rsidP="002A385D">
      <w:pPr>
        <w:pStyle w:val="NoSpacing"/>
        <w:numPr>
          <w:ilvl w:val="0"/>
          <w:numId w:val="7"/>
        </w:numPr>
        <w:rPr>
          <w:rFonts w:cstheme="minorHAnsi"/>
          <w:sz w:val="24"/>
          <w:szCs w:val="24"/>
        </w:rPr>
      </w:pPr>
      <w:r w:rsidRPr="00D05ECD">
        <w:rPr>
          <w:rFonts w:cstheme="minorHAnsi"/>
          <w:sz w:val="24"/>
          <w:szCs w:val="24"/>
        </w:rPr>
        <w:t>Penalties for malpractice range from a warning to loss of certification or even being disqualified from all exams with that awarding body</w:t>
      </w:r>
      <w:r w:rsidR="0029458B" w:rsidRPr="00D05ECD">
        <w:rPr>
          <w:rFonts w:cstheme="minorHAnsi"/>
          <w:sz w:val="24"/>
          <w:szCs w:val="24"/>
        </w:rPr>
        <w:t>.</w:t>
      </w:r>
    </w:p>
    <w:p w14:paraId="0AAC9709" w14:textId="3B167C6B" w:rsidR="00AB57BD" w:rsidRPr="00D05ECD" w:rsidRDefault="00AB57BD" w:rsidP="002A385D">
      <w:pPr>
        <w:pStyle w:val="NoSpacing"/>
        <w:numPr>
          <w:ilvl w:val="0"/>
          <w:numId w:val="7"/>
        </w:numPr>
        <w:rPr>
          <w:rFonts w:cstheme="minorHAnsi"/>
          <w:b/>
          <w:bCs/>
          <w:sz w:val="24"/>
          <w:szCs w:val="24"/>
        </w:rPr>
      </w:pPr>
      <w:r w:rsidRPr="00D05ECD">
        <w:rPr>
          <w:rFonts w:cstheme="minorHAnsi"/>
          <w:sz w:val="24"/>
          <w:szCs w:val="24"/>
        </w:rPr>
        <w:t>Penalties are dependent on the seriousness of the offence</w:t>
      </w:r>
      <w:r w:rsidR="0029458B" w:rsidRPr="00D05ECD">
        <w:rPr>
          <w:rFonts w:cstheme="minorHAnsi"/>
          <w:sz w:val="24"/>
          <w:szCs w:val="24"/>
        </w:rPr>
        <w:t xml:space="preserve"> and decided by the awarding body.</w:t>
      </w:r>
    </w:p>
    <w:p w14:paraId="07F0EF02" w14:textId="77777777" w:rsidR="00FB3DDD" w:rsidRPr="00D05ECD" w:rsidRDefault="00FB3DDD" w:rsidP="00B813C3">
      <w:pPr>
        <w:rPr>
          <w:rFonts w:asciiTheme="minorHAnsi" w:hAnsiTheme="minorHAnsi" w:cstheme="minorHAnsi"/>
          <w:b/>
          <w:bCs/>
          <w:sz w:val="24"/>
          <w:szCs w:val="24"/>
        </w:rPr>
      </w:pPr>
    </w:p>
    <w:p w14:paraId="696D3361" w14:textId="77777777" w:rsidR="00826C0A" w:rsidRDefault="00826C0A" w:rsidP="00B813C3">
      <w:pPr>
        <w:rPr>
          <w:rFonts w:asciiTheme="minorHAnsi" w:hAnsiTheme="minorHAnsi" w:cstheme="minorHAnsi"/>
          <w:b/>
          <w:bCs/>
          <w:sz w:val="24"/>
          <w:szCs w:val="24"/>
        </w:rPr>
      </w:pPr>
    </w:p>
    <w:p w14:paraId="571B73D7" w14:textId="0A5E9455" w:rsidR="0063605A" w:rsidRPr="00D05ECD" w:rsidRDefault="0029458B" w:rsidP="00B813C3">
      <w:pPr>
        <w:rPr>
          <w:rFonts w:asciiTheme="minorHAnsi" w:hAnsiTheme="minorHAnsi" w:cstheme="minorHAnsi"/>
          <w:b/>
          <w:bCs/>
          <w:sz w:val="24"/>
          <w:szCs w:val="24"/>
        </w:rPr>
      </w:pPr>
      <w:r w:rsidRPr="00D05ECD">
        <w:rPr>
          <w:rFonts w:asciiTheme="minorHAnsi" w:hAnsiTheme="minorHAnsi" w:cstheme="minorHAnsi"/>
          <w:b/>
          <w:bCs/>
          <w:sz w:val="24"/>
          <w:szCs w:val="24"/>
        </w:rPr>
        <w:t>Research and using references</w:t>
      </w:r>
    </w:p>
    <w:p w14:paraId="30BC5952" w14:textId="77777777" w:rsidR="0029458B" w:rsidRPr="00D05ECD" w:rsidRDefault="0029458B" w:rsidP="0029458B">
      <w:pPr>
        <w:pStyle w:val="NormalWeb"/>
        <w:spacing w:before="0" w:beforeAutospacing="0" w:after="120" w:afterAutospacing="0"/>
        <w:rPr>
          <w:rFonts w:asciiTheme="minorHAnsi" w:hAnsiTheme="minorHAnsi" w:cstheme="minorHAnsi"/>
          <w:sz w:val="24"/>
        </w:rPr>
      </w:pPr>
      <w:r w:rsidRPr="00D05ECD">
        <w:rPr>
          <w:rFonts w:asciiTheme="minorHAnsi" w:hAnsiTheme="minorHAnsi" w:cstheme="minorHAnsi"/>
          <w:sz w:val="24"/>
        </w:rPr>
        <w:t xml:space="preserve">Where computer-generated content has been used (such as an AI Chatbot), your reference </w:t>
      </w:r>
      <w:r w:rsidRPr="00D05ECD">
        <w:rPr>
          <w:rFonts w:asciiTheme="minorHAnsi" w:hAnsiTheme="minorHAnsi" w:cstheme="minorHAnsi"/>
          <w:b/>
          <w:bCs/>
          <w:sz w:val="24"/>
        </w:rPr>
        <w:t xml:space="preserve">must </w:t>
      </w:r>
      <w:r w:rsidRPr="00D05ECD">
        <w:rPr>
          <w:rFonts w:asciiTheme="minorHAnsi" w:hAnsiTheme="minorHAnsi" w:cstheme="minorHAnsi"/>
          <w:sz w:val="24"/>
        </w:rPr>
        <w:t xml:space="preserve">show the name of the AI tool used and should show the date the content was generated. For example: ChatGPT 3.5 (https://openai.com/blog/chatgpt/), 25/01/2026. </w:t>
      </w:r>
    </w:p>
    <w:p w14:paraId="44BB68E5" w14:textId="77777777" w:rsidR="0029458B" w:rsidRPr="00D05ECD" w:rsidRDefault="0029458B" w:rsidP="0029458B">
      <w:pPr>
        <w:pStyle w:val="NormalWeb"/>
        <w:spacing w:before="0" w:beforeAutospacing="0" w:after="120" w:afterAutospacing="0"/>
        <w:ind w:left="720"/>
        <w:rPr>
          <w:rFonts w:asciiTheme="minorHAnsi" w:hAnsiTheme="minorHAnsi" w:cstheme="minorHAnsi"/>
          <w:sz w:val="24"/>
        </w:rPr>
      </w:pPr>
    </w:p>
    <w:p w14:paraId="64B3E551" w14:textId="77777777" w:rsidR="0029458B" w:rsidRPr="00D05ECD" w:rsidRDefault="0029458B" w:rsidP="0029458B">
      <w:pPr>
        <w:pStyle w:val="NormalWeb"/>
        <w:spacing w:before="0" w:beforeAutospacing="0" w:after="120" w:afterAutospacing="0"/>
        <w:rPr>
          <w:rFonts w:asciiTheme="minorHAnsi" w:hAnsiTheme="minorHAnsi" w:cstheme="minorHAnsi"/>
          <w:sz w:val="24"/>
        </w:rPr>
      </w:pPr>
      <w:r w:rsidRPr="00D05ECD">
        <w:rPr>
          <w:rFonts w:asciiTheme="minorHAnsi" w:hAnsiTheme="minorHAnsi" w:cstheme="minorHAnsi"/>
          <w:sz w:val="24"/>
        </w:rPr>
        <w:t>You should also reference the sources used by the AI tool in generating the content.</w:t>
      </w:r>
    </w:p>
    <w:p w14:paraId="6471433E" w14:textId="35FA3BA5" w:rsidR="0029458B" w:rsidRPr="00D05ECD" w:rsidRDefault="0029458B" w:rsidP="0029458B">
      <w:pPr>
        <w:pStyle w:val="NormalWeb"/>
        <w:spacing w:before="0" w:beforeAutospacing="0" w:after="120" w:afterAutospacing="0"/>
        <w:rPr>
          <w:rFonts w:asciiTheme="minorHAnsi" w:hAnsiTheme="minorHAnsi" w:cstheme="minorHAnsi"/>
          <w:sz w:val="24"/>
        </w:rPr>
      </w:pPr>
      <w:r w:rsidRPr="00D05ECD">
        <w:rPr>
          <w:rFonts w:asciiTheme="minorHAnsi" w:hAnsiTheme="minorHAnsi" w:cstheme="minorHAnsi"/>
          <w:sz w:val="24"/>
        </w:rPr>
        <w:t xml:space="preserve">You </w:t>
      </w:r>
      <w:r w:rsidRPr="00D05ECD">
        <w:rPr>
          <w:rFonts w:asciiTheme="minorHAnsi" w:hAnsiTheme="minorHAnsi" w:cstheme="minorHAnsi"/>
          <w:b/>
          <w:bCs/>
          <w:sz w:val="24"/>
        </w:rPr>
        <w:t>must</w:t>
      </w:r>
      <w:r w:rsidRPr="00D05ECD">
        <w:rPr>
          <w:rFonts w:asciiTheme="minorHAnsi" w:hAnsiTheme="minorHAnsi" w:cstheme="minorHAnsi"/>
          <w:sz w:val="24"/>
        </w:rPr>
        <w:t xml:space="preserve"> retain a copy of the question(s) and computer-generated content for reference and authentication purposes in a non-editable format (such as a screenshot) and provide a brief explanation of how you used it. This </w:t>
      </w:r>
      <w:r w:rsidRPr="00D05ECD">
        <w:rPr>
          <w:rFonts w:asciiTheme="minorHAnsi" w:hAnsiTheme="minorHAnsi" w:cstheme="minorHAnsi"/>
          <w:b/>
          <w:bCs/>
          <w:sz w:val="24"/>
        </w:rPr>
        <w:t>must</w:t>
      </w:r>
      <w:r w:rsidRPr="00D05ECD">
        <w:rPr>
          <w:rFonts w:asciiTheme="minorHAnsi" w:hAnsiTheme="minorHAnsi" w:cstheme="minorHAnsi"/>
          <w:sz w:val="24"/>
        </w:rPr>
        <w:t xml:space="preserve"> be submitted with your work for final assessment so that your teacher can review the work, the AI-generated content and how it has been used... </w:t>
      </w:r>
    </w:p>
    <w:p w14:paraId="325E5170" w14:textId="4DADB18A" w:rsidR="00AA1A42" w:rsidRPr="00D05ECD" w:rsidRDefault="0029458B" w:rsidP="0029458B">
      <w:pPr>
        <w:pStyle w:val="NormalWeb"/>
        <w:spacing w:before="0" w:beforeAutospacing="0" w:after="120" w:afterAutospacing="0"/>
        <w:rPr>
          <w:rFonts w:asciiTheme="minorHAnsi" w:hAnsiTheme="minorHAnsi" w:cstheme="minorHAnsi"/>
          <w:b/>
          <w:bCs/>
          <w:sz w:val="24"/>
        </w:rPr>
      </w:pPr>
      <w:r w:rsidRPr="00D05ECD">
        <w:rPr>
          <w:rFonts w:asciiTheme="minorHAnsi" w:hAnsiTheme="minorHAnsi" w:cstheme="minorHAnsi"/>
          <w:b/>
          <w:bCs/>
          <w:sz w:val="24"/>
        </w:rPr>
        <w:t>If you copy the words, ideas or outputs of others and do not show your sources in references and a bibliography, this will be considered as cheating</w:t>
      </w:r>
      <w:r w:rsidRPr="00D05ECD">
        <w:rPr>
          <w:rFonts w:asciiTheme="minorHAnsi" w:hAnsiTheme="minorHAnsi" w:cstheme="minorHAnsi"/>
          <w:sz w:val="24"/>
        </w:rPr>
        <w:t xml:space="preserve">. </w:t>
      </w:r>
    </w:p>
    <w:p w14:paraId="3799E5A7" w14:textId="41D8B9D7" w:rsidR="0029458B" w:rsidRPr="00D05ECD" w:rsidRDefault="0029458B" w:rsidP="0029458B">
      <w:pPr>
        <w:pStyle w:val="NormalWeb"/>
        <w:spacing w:before="0" w:beforeAutospacing="0" w:after="120" w:afterAutospacing="0"/>
        <w:rPr>
          <w:rFonts w:asciiTheme="minorHAnsi" w:hAnsiTheme="minorHAnsi" w:cstheme="minorHAnsi"/>
          <w:b/>
          <w:bCs/>
          <w:sz w:val="24"/>
        </w:rPr>
      </w:pPr>
      <w:r w:rsidRPr="00D05ECD">
        <w:rPr>
          <w:rFonts w:asciiTheme="minorHAnsi" w:hAnsiTheme="minorHAnsi" w:cstheme="minorHAnsi"/>
          <w:b/>
          <w:bCs/>
          <w:sz w:val="24"/>
        </w:rPr>
        <w:t xml:space="preserve">Plagiarism </w:t>
      </w:r>
    </w:p>
    <w:p w14:paraId="262A6BEF" w14:textId="6D84E05C" w:rsidR="004439C2" w:rsidRPr="00D05ECD" w:rsidRDefault="0029458B" w:rsidP="0086074A">
      <w:pPr>
        <w:pStyle w:val="NormalWeb"/>
        <w:spacing w:before="0" w:beforeAutospacing="0" w:after="120" w:afterAutospacing="0"/>
        <w:rPr>
          <w:rFonts w:asciiTheme="minorHAnsi" w:hAnsiTheme="minorHAnsi" w:cstheme="minorHAnsi"/>
          <w:b/>
          <w:bCs/>
          <w:sz w:val="24"/>
        </w:rPr>
      </w:pPr>
      <w:r w:rsidRPr="00D05ECD">
        <w:rPr>
          <w:rFonts w:asciiTheme="minorHAnsi" w:hAnsiTheme="minorHAnsi" w:cstheme="minorHAnsi"/>
          <w:sz w:val="24"/>
        </w:rPr>
        <w:t xml:space="preserve">Plagiarism involves taking someone else’s words, thoughts, ideas or outputs and trying to pass them off as your own. It could also include AI-produced material. </w:t>
      </w:r>
      <w:r w:rsidRPr="00D05ECD">
        <w:rPr>
          <w:rFonts w:asciiTheme="minorHAnsi" w:hAnsiTheme="minorHAnsi" w:cstheme="minorHAnsi"/>
          <w:b/>
          <w:bCs/>
          <w:sz w:val="24"/>
        </w:rPr>
        <w:t>Plagiarism is a form of cheating which is taken very seriously</w:t>
      </w:r>
      <w:r w:rsidRPr="00D05ECD">
        <w:rPr>
          <w:rFonts w:asciiTheme="minorHAnsi" w:hAnsiTheme="minorHAnsi" w:cstheme="minorHAnsi"/>
          <w:sz w:val="24"/>
        </w:rPr>
        <w:t>...</w:t>
      </w:r>
      <w:bookmarkStart w:id="6" w:name="_Toc219796610"/>
      <w:bookmarkStart w:id="7" w:name="_Toc463797251"/>
      <w:bookmarkStart w:id="8" w:name="_Toc463797249"/>
      <w:bookmarkEnd w:id="5"/>
    </w:p>
    <w:p w14:paraId="2FB222F4" w14:textId="77777777" w:rsidR="00C03581" w:rsidRDefault="00C03581" w:rsidP="009C3F05">
      <w:pPr>
        <w:pStyle w:val="Heading1"/>
        <w:spacing w:before="120" w:after="120"/>
        <w:rPr>
          <w:rFonts w:asciiTheme="minorHAnsi" w:hAnsiTheme="minorHAnsi" w:cstheme="minorHAnsi"/>
          <w:sz w:val="24"/>
        </w:rPr>
      </w:pPr>
    </w:p>
    <w:p w14:paraId="57A303EB" w14:textId="77777777" w:rsidR="00084C07" w:rsidRPr="00B31642" w:rsidRDefault="00084C07" w:rsidP="00084C07">
      <w:pPr>
        <w:pStyle w:val="NormalWeb"/>
        <w:spacing w:before="0" w:beforeAutospacing="0" w:after="120" w:afterAutospacing="0"/>
        <w:rPr>
          <w:rFonts w:asciiTheme="minorHAnsi" w:hAnsiTheme="minorHAnsi" w:cstheme="minorHAnsi"/>
          <w:b/>
          <w:bCs/>
          <w:sz w:val="24"/>
        </w:rPr>
      </w:pPr>
      <w:r w:rsidRPr="00B31642">
        <w:rPr>
          <w:rFonts w:asciiTheme="minorHAnsi" w:hAnsiTheme="minorHAnsi" w:cstheme="minorHAnsi"/>
          <w:b/>
          <w:bCs/>
          <w:sz w:val="24"/>
        </w:rPr>
        <w:t xml:space="preserve">Plagiarism </w:t>
      </w:r>
    </w:p>
    <w:p w14:paraId="23DA3660" w14:textId="77777777" w:rsidR="00084C07" w:rsidRPr="00B31642" w:rsidRDefault="00084C07" w:rsidP="00084C07">
      <w:pPr>
        <w:pStyle w:val="NormalWeb"/>
        <w:spacing w:before="0" w:beforeAutospacing="0" w:after="120" w:afterAutospacing="0"/>
        <w:rPr>
          <w:rFonts w:asciiTheme="minorHAnsi" w:hAnsiTheme="minorHAnsi" w:cstheme="minorHAnsi"/>
          <w:b/>
          <w:bCs/>
          <w:sz w:val="24"/>
        </w:rPr>
      </w:pPr>
      <w:r w:rsidRPr="00B31642">
        <w:rPr>
          <w:rFonts w:asciiTheme="minorHAnsi" w:hAnsiTheme="minorHAnsi" w:cstheme="minorHAnsi"/>
          <w:sz w:val="24"/>
        </w:rPr>
        <w:t xml:space="preserve">Plagiarism involves taking someone else’s words, thoughts, ideas or outputs and trying to pass them off as your own. It could also include AI-produced material. </w:t>
      </w:r>
      <w:r w:rsidRPr="00B31642">
        <w:rPr>
          <w:rFonts w:asciiTheme="minorHAnsi" w:hAnsiTheme="minorHAnsi" w:cstheme="minorHAnsi"/>
          <w:b/>
          <w:bCs/>
          <w:sz w:val="24"/>
        </w:rPr>
        <w:t>Plagiarism is a form of cheating which is taken very seriously</w:t>
      </w:r>
      <w:r w:rsidRPr="00B31642">
        <w:rPr>
          <w:rFonts w:asciiTheme="minorHAnsi" w:hAnsiTheme="minorHAnsi" w:cstheme="minorHAnsi"/>
          <w:sz w:val="24"/>
        </w:rPr>
        <w:t>...</w:t>
      </w:r>
    </w:p>
    <w:p w14:paraId="046FFF55" w14:textId="77777777" w:rsidR="00084C07" w:rsidRPr="00084C07" w:rsidRDefault="00084C07" w:rsidP="00084C07"/>
    <w:p w14:paraId="186B1CCB" w14:textId="4A295BC3" w:rsidR="002471AB" w:rsidRPr="00D05ECD" w:rsidRDefault="002471AB" w:rsidP="009C3F05">
      <w:pPr>
        <w:pStyle w:val="Heading1"/>
        <w:spacing w:before="120" w:after="120"/>
        <w:rPr>
          <w:rFonts w:asciiTheme="minorHAnsi" w:hAnsiTheme="minorHAnsi" w:cstheme="minorHAnsi"/>
          <w:sz w:val="24"/>
        </w:rPr>
      </w:pPr>
      <w:r w:rsidRPr="00D05ECD">
        <w:rPr>
          <w:rFonts w:asciiTheme="minorHAnsi" w:hAnsiTheme="minorHAnsi" w:cstheme="minorHAnsi"/>
          <w:sz w:val="24"/>
        </w:rPr>
        <w:lastRenderedPageBreak/>
        <w:t>Personal data</w:t>
      </w:r>
      <w:bookmarkEnd w:id="6"/>
    </w:p>
    <w:p w14:paraId="4E25983A" w14:textId="77777777" w:rsidR="004145A3" w:rsidRPr="00D05ECD" w:rsidRDefault="004145A3" w:rsidP="002A385D">
      <w:pPr>
        <w:pStyle w:val="NormalWeb"/>
        <w:numPr>
          <w:ilvl w:val="0"/>
          <w:numId w:val="1"/>
        </w:numPr>
        <w:spacing w:before="0" w:beforeAutospacing="0" w:after="0" w:afterAutospacing="0"/>
        <w:rPr>
          <w:rFonts w:asciiTheme="minorHAnsi" w:hAnsiTheme="minorHAnsi" w:cstheme="minorHAnsi"/>
          <w:sz w:val="24"/>
        </w:rPr>
      </w:pPr>
      <w:r w:rsidRPr="00D05ECD">
        <w:rPr>
          <w:rFonts w:asciiTheme="minorHAnsi" w:hAnsiTheme="minorHAnsi" w:cstheme="minorHAnsi"/>
          <w:sz w:val="24"/>
        </w:rPr>
        <w:t>Any person involved in completing examinations/assessments where malpractice is suspected, or alleged, personal data about them will be provided to the awarding body (or bodies) whose examinations/assessments are involved. Personal data about them may also be shared with other awarding bodies, the qualifications regulator or professional bodies...</w:t>
      </w:r>
    </w:p>
    <w:p w14:paraId="134DBB1F" w14:textId="77777777" w:rsidR="004145A3" w:rsidRPr="00D05ECD" w:rsidRDefault="004145A3" w:rsidP="002A385D">
      <w:pPr>
        <w:pStyle w:val="NormalWeb"/>
        <w:numPr>
          <w:ilvl w:val="0"/>
          <w:numId w:val="1"/>
        </w:numPr>
        <w:rPr>
          <w:rFonts w:asciiTheme="minorHAnsi" w:hAnsiTheme="minorHAnsi" w:cstheme="minorHAnsi"/>
          <w:sz w:val="24"/>
        </w:rPr>
      </w:pPr>
      <w:r w:rsidRPr="00D05ECD">
        <w:rPr>
          <w:rFonts w:asciiTheme="minorHAnsi" w:hAnsiTheme="minorHAnsi" w:cstheme="minorHAnsi"/>
          <w:sz w:val="24"/>
        </w:rPr>
        <w:t xml:space="preserve">The centre will provide relevant personal data including name, date of birth, gender to the awarding bodies for the purpose of examining and awarding qualifications. </w:t>
      </w:r>
    </w:p>
    <w:p w14:paraId="281043C5" w14:textId="5176C223" w:rsidR="004145A3" w:rsidRPr="00D05ECD" w:rsidRDefault="004145A3" w:rsidP="002A385D">
      <w:pPr>
        <w:pStyle w:val="NormalWeb"/>
        <w:numPr>
          <w:ilvl w:val="0"/>
          <w:numId w:val="1"/>
        </w:numPr>
        <w:spacing w:before="0" w:beforeAutospacing="0" w:after="0" w:afterAutospacing="0"/>
        <w:rPr>
          <w:rFonts w:asciiTheme="minorHAnsi" w:hAnsiTheme="minorHAnsi" w:cstheme="minorHAnsi"/>
          <w:sz w:val="24"/>
        </w:rPr>
      </w:pPr>
      <w:r w:rsidRPr="00D05ECD">
        <w:rPr>
          <w:rFonts w:asciiTheme="minorHAnsi" w:hAnsiTheme="minorHAnsi" w:cstheme="minorHAnsi"/>
          <w:sz w:val="24"/>
        </w:rPr>
        <w:t xml:space="preserve">Materials which are submitted by candidates for assessment may include any form of written work, audio and visual materials, computer programs and data (“Student Materials”). Awarding bodies may use the Student Materials to evaluate candidates’ performance in the relevant assessment. They may also use the Student Materials for other purposes as outlined in their privacy policies and in accordance with their terms. Candidates will be directed to the relevant awarding body’s privacy notice if they require further information about how their Student Materials may be used by the awarding body. </w:t>
      </w:r>
      <w:r w:rsidRPr="00D05ECD">
        <w:rPr>
          <w:rFonts w:asciiTheme="minorHAnsi" w:hAnsiTheme="minorHAnsi" w:cstheme="minorHAnsi"/>
          <w:iCs/>
          <w:sz w:val="24"/>
        </w:rPr>
        <w:t>electronically or in hard copy format prior to assessments and/or examinations taking place.</w:t>
      </w:r>
    </w:p>
    <w:p w14:paraId="60DE6069" w14:textId="77777777" w:rsidR="004145A3" w:rsidRPr="00D05ECD" w:rsidRDefault="004145A3" w:rsidP="004145A3">
      <w:pPr>
        <w:rPr>
          <w:rFonts w:asciiTheme="minorHAnsi" w:hAnsiTheme="minorHAnsi" w:cstheme="minorHAnsi"/>
          <w:i/>
          <w:iCs/>
          <w:sz w:val="24"/>
          <w:szCs w:val="24"/>
        </w:rPr>
      </w:pPr>
    </w:p>
    <w:p w14:paraId="4AEF848B" w14:textId="3CB4EE85" w:rsidR="00C67FBD" w:rsidRPr="00D05ECD" w:rsidRDefault="00C67FBD" w:rsidP="009C3F05">
      <w:pPr>
        <w:pStyle w:val="Heading1"/>
        <w:spacing w:before="120" w:after="120"/>
        <w:rPr>
          <w:rFonts w:asciiTheme="minorHAnsi" w:hAnsiTheme="minorHAnsi" w:cstheme="minorHAnsi"/>
          <w:sz w:val="24"/>
        </w:rPr>
      </w:pPr>
      <w:bookmarkStart w:id="9" w:name="_Toc219796611"/>
      <w:r w:rsidRPr="00D05ECD">
        <w:rPr>
          <w:rFonts w:asciiTheme="minorHAnsi" w:hAnsiTheme="minorHAnsi" w:cstheme="minorHAnsi"/>
          <w:sz w:val="24"/>
        </w:rPr>
        <w:t>Copyright</w:t>
      </w:r>
      <w:bookmarkEnd w:id="9"/>
    </w:p>
    <w:p w14:paraId="16E0C219" w14:textId="75F610E8" w:rsidR="00B35219" w:rsidRPr="00D05ECD" w:rsidRDefault="004145A3" w:rsidP="0086074A">
      <w:pPr>
        <w:spacing w:after="0"/>
        <w:rPr>
          <w:rFonts w:asciiTheme="minorHAnsi" w:hAnsiTheme="minorHAnsi" w:cstheme="minorHAnsi"/>
          <w:sz w:val="24"/>
          <w:szCs w:val="24"/>
        </w:rPr>
      </w:pPr>
      <w:r w:rsidRPr="00D05ECD">
        <w:rPr>
          <w:rFonts w:asciiTheme="minorHAnsi" w:hAnsiTheme="minorHAnsi" w:cstheme="minorHAnsi"/>
          <w:sz w:val="24"/>
          <w:szCs w:val="24"/>
        </w:rPr>
        <w:t>The copyright in all question papers, on-screen assessments, computer-based assessments, awarding body set assignments and pre-release materials as well as answer sheets, mark schemes, model answers and specifications, created by an awarding body belongs to that awarding body (save as otherwise specified by the awarding body) Students and staff may access Student Materials (including examination scripts) through the access to scripts arrangements.</w:t>
      </w:r>
      <w:bookmarkStart w:id="10" w:name="_Toc219796612"/>
    </w:p>
    <w:p w14:paraId="3FA2D8FA" w14:textId="77777777" w:rsidR="002B056E" w:rsidRDefault="002B056E" w:rsidP="009C3F05">
      <w:pPr>
        <w:pStyle w:val="Heading1"/>
        <w:spacing w:before="120" w:after="120"/>
        <w:rPr>
          <w:rFonts w:asciiTheme="minorHAnsi" w:hAnsiTheme="minorHAnsi" w:cstheme="minorHAnsi"/>
          <w:sz w:val="24"/>
        </w:rPr>
      </w:pPr>
    </w:p>
    <w:p w14:paraId="089280F5" w14:textId="1BE8737A" w:rsidR="008D2320" w:rsidRPr="00D05ECD" w:rsidRDefault="008D2320" w:rsidP="009C3F05">
      <w:pPr>
        <w:pStyle w:val="Heading1"/>
        <w:spacing w:before="120" w:after="120"/>
        <w:rPr>
          <w:rFonts w:asciiTheme="minorHAnsi" w:hAnsiTheme="minorHAnsi" w:cstheme="minorHAnsi"/>
          <w:sz w:val="24"/>
        </w:rPr>
      </w:pPr>
      <w:r w:rsidRPr="00D05ECD">
        <w:rPr>
          <w:rFonts w:asciiTheme="minorHAnsi" w:hAnsiTheme="minorHAnsi" w:cstheme="minorHAnsi"/>
          <w:sz w:val="24"/>
        </w:rPr>
        <w:t>Coursework</w:t>
      </w:r>
      <w:r w:rsidR="00B716DD" w:rsidRPr="00D05ECD">
        <w:rPr>
          <w:rFonts w:asciiTheme="minorHAnsi" w:hAnsiTheme="minorHAnsi" w:cstheme="minorHAnsi"/>
          <w:sz w:val="24"/>
        </w:rPr>
        <w:t xml:space="preserve"> assessments</w:t>
      </w:r>
      <w:r w:rsidRPr="00D05ECD">
        <w:rPr>
          <w:rFonts w:asciiTheme="minorHAnsi" w:hAnsiTheme="minorHAnsi" w:cstheme="minorHAnsi"/>
          <w:sz w:val="24"/>
        </w:rPr>
        <w:t>/non-examination assessments</w:t>
      </w:r>
      <w:bookmarkEnd w:id="7"/>
      <w:bookmarkEnd w:id="10"/>
    </w:p>
    <w:p w14:paraId="62D3075E" w14:textId="454B5C22" w:rsidR="00607E0D" w:rsidRPr="00D05ECD" w:rsidRDefault="00607E0D" w:rsidP="002A385D">
      <w:pPr>
        <w:pStyle w:val="ListParagraph"/>
        <w:numPr>
          <w:ilvl w:val="0"/>
          <w:numId w:val="8"/>
        </w:numPr>
        <w:rPr>
          <w:rFonts w:asciiTheme="minorHAnsi" w:hAnsiTheme="minorHAnsi" w:cstheme="minorHAnsi"/>
          <w:sz w:val="24"/>
          <w:szCs w:val="24"/>
        </w:rPr>
      </w:pPr>
      <w:r w:rsidRPr="00D05ECD">
        <w:rPr>
          <w:rFonts w:asciiTheme="minorHAnsi" w:hAnsiTheme="minorHAnsi" w:cstheme="minorHAnsi"/>
          <w:sz w:val="24"/>
          <w:szCs w:val="24"/>
        </w:rPr>
        <w:t xml:space="preserve">You will be advised by Subject Teachers when these assessments will take place. </w:t>
      </w:r>
    </w:p>
    <w:p w14:paraId="1295B376" w14:textId="17BFB80E" w:rsidR="00607E0D" w:rsidRPr="00D05ECD" w:rsidRDefault="00607E0D" w:rsidP="002A385D">
      <w:pPr>
        <w:pStyle w:val="ListParagraph"/>
        <w:numPr>
          <w:ilvl w:val="0"/>
          <w:numId w:val="8"/>
        </w:numPr>
        <w:rPr>
          <w:rFonts w:asciiTheme="minorHAnsi" w:hAnsiTheme="minorHAnsi" w:cstheme="minorHAnsi"/>
          <w:sz w:val="24"/>
          <w:szCs w:val="24"/>
        </w:rPr>
      </w:pPr>
      <w:r w:rsidRPr="00D05ECD">
        <w:rPr>
          <w:rFonts w:asciiTheme="minorHAnsi" w:hAnsiTheme="minorHAnsi" w:cstheme="minorHAnsi"/>
          <w:sz w:val="24"/>
          <w:szCs w:val="24"/>
        </w:rPr>
        <w:t xml:space="preserve">For formal assessments, you will be informed in writing of when the assessment will take place. </w:t>
      </w:r>
    </w:p>
    <w:p w14:paraId="23099381" w14:textId="19720244" w:rsidR="00607E0D" w:rsidRPr="00D05ECD" w:rsidRDefault="00607E0D" w:rsidP="002A385D">
      <w:pPr>
        <w:pStyle w:val="ListParagraph"/>
        <w:numPr>
          <w:ilvl w:val="0"/>
          <w:numId w:val="8"/>
        </w:numPr>
        <w:rPr>
          <w:rFonts w:asciiTheme="minorHAnsi" w:hAnsiTheme="minorHAnsi" w:cstheme="minorHAnsi"/>
          <w:sz w:val="24"/>
          <w:szCs w:val="24"/>
        </w:rPr>
      </w:pPr>
      <w:r w:rsidRPr="00D05ECD">
        <w:rPr>
          <w:rFonts w:asciiTheme="minorHAnsi" w:hAnsiTheme="minorHAnsi" w:cstheme="minorHAnsi"/>
          <w:sz w:val="24"/>
          <w:szCs w:val="24"/>
        </w:rPr>
        <w:t xml:space="preserve">Please be aware of and ensure you meet any deadlines set by your Subject Teacher. </w:t>
      </w:r>
    </w:p>
    <w:p w14:paraId="787C6853" w14:textId="640D117F" w:rsidR="00607E0D" w:rsidRPr="00D05ECD" w:rsidRDefault="00607E0D" w:rsidP="002A385D">
      <w:pPr>
        <w:pStyle w:val="ListParagraph"/>
        <w:numPr>
          <w:ilvl w:val="0"/>
          <w:numId w:val="8"/>
        </w:numPr>
        <w:rPr>
          <w:rFonts w:asciiTheme="minorHAnsi" w:hAnsiTheme="minorHAnsi" w:cstheme="minorHAnsi"/>
          <w:sz w:val="24"/>
          <w:szCs w:val="24"/>
        </w:rPr>
      </w:pPr>
      <w:r w:rsidRPr="00D05ECD">
        <w:rPr>
          <w:rFonts w:asciiTheme="minorHAnsi" w:hAnsiTheme="minorHAnsi" w:cstheme="minorHAnsi"/>
          <w:sz w:val="24"/>
          <w:szCs w:val="24"/>
        </w:rPr>
        <w:t xml:space="preserve">Depending on the type of assessment, it will be marked by your teacher and then moderated by the awarding body, or it will be sent to the awarding body for marking. </w:t>
      </w:r>
    </w:p>
    <w:p w14:paraId="44B2C9B4" w14:textId="351EC0A5" w:rsidR="00607E0D" w:rsidRPr="00D05ECD" w:rsidRDefault="00607E0D" w:rsidP="002A385D">
      <w:pPr>
        <w:pStyle w:val="ListParagraph"/>
        <w:numPr>
          <w:ilvl w:val="0"/>
          <w:numId w:val="8"/>
        </w:numPr>
        <w:rPr>
          <w:rFonts w:asciiTheme="minorHAnsi" w:hAnsiTheme="minorHAnsi" w:cstheme="minorHAnsi"/>
          <w:sz w:val="24"/>
          <w:szCs w:val="24"/>
        </w:rPr>
      </w:pPr>
      <w:r w:rsidRPr="00D05ECD">
        <w:rPr>
          <w:rFonts w:asciiTheme="minorHAnsi" w:hAnsiTheme="minorHAnsi" w:cstheme="minorHAnsi"/>
          <w:sz w:val="24"/>
          <w:szCs w:val="24"/>
        </w:rPr>
        <w:t xml:space="preserve">Your Subject Teacher will advise you of your mark before the work is sent to the awarding body. If you wish to appeal against your mark, please speak to your Subject Teacher in the first instance. </w:t>
      </w:r>
    </w:p>
    <w:p w14:paraId="1E86F196" w14:textId="172E4B6F" w:rsidR="00F70151" w:rsidRPr="008041EC" w:rsidRDefault="00607E0D" w:rsidP="008041EC">
      <w:pPr>
        <w:pStyle w:val="ListParagraph"/>
        <w:numPr>
          <w:ilvl w:val="0"/>
          <w:numId w:val="8"/>
        </w:numPr>
        <w:rPr>
          <w:rFonts w:asciiTheme="minorHAnsi" w:hAnsiTheme="minorHAnsi" w:cstheme="minorHAnsi"/>
          <w:sz w:val="24"/>
          <w:szCs w:val="24"/>
        </w:rPr>
      </w:pPr>
      <w:r w:rsidRPr="00D05ECD">
        <w:rPr>
          <w:rFonts w:asciiTheme="minorHAnsi" w:hAnsiTheme="minorHAnsi" w:cstheme="minorHAnsi"/>
          <w:sz w:val="24"/>
          <w:szCs w:val="24"/>
        </w:rPr>
        <w:t>Please read the procedure regarding appeals in the exams section of the school website. You must refer to the relevant JCQ Information for Candidates documents on coursework assessments and non-examination assessments at the back of this handbook or the school website.</w:t>
      </w:r>
      <w:bookmarkStart w:id="11" w:name="_Toc219796613"/>
    </w:p>
    <w:p w14:paraId="7DC67A9B" w14:textId="77777777" w:rsidR="008041EC" w:rsidRDefault="008041EC" w:rsidP="009C3F05">
      <w:pPr>
        <w:pStyle w:val="Heading1"/>
        <w:spacing w:before="120" w:after="120"/>
        <w:rPr>
          <w:rFonts w:asciiTheme="minorHAnsi" w:hAnsiTheme="minorHAnsi" w:cstheme="minorHAnsi"/>
          <w:sz w:val="24"/>
        </w:rPr>
      </w:pPr>
    </w:p>
    <w:p w14:paraId="434E295D" w14:textId="1D0256BE" w:rsidR="00C94C7B" w:rsidRPr="00D05ECD" w:rsidRDefault="00C94C7B" w:rsidP="009C3F05">
      <w:pPr>
        <w:pStyle w:val="Heading1"/>
        <w:spacing w:before="120" w:after="120"/>
        <w:rPr>
          <w:rFonts w:asciiTheme="minorHAnsi" w:hAnsiTheme="minorHAnsi" w:cstheme="minorHAnsi"/>
          <w:sz w:val="24"/>
        </w:rPr>
      </w:pPr>
      <w:r w:rsidRPr="00D05ECD">
        <w:rPr>
          <w:rFonts w:asciiTheme="minorHAnsi" w:hAnsiTheme="minorHAnsi" w:cstheme="minorHAnsi"/>
          <w:sz w:val="24"/>
        </w:rPr>
        <w:t xml:space="preserve">Written </w:t>
      </w:r>
      <w:r w:rsidR="009B2AC4" w:rsidRPr="00D05ECD">
        <w:rPr>
          <w:rFonts w:asciiTheme="minorHAnsi" w:hAnsiTheme="minorHAnsi" w:cstheme="minorHAnsi"/>
          <w:sz w:val="24"/>
        </w:rPr>
        <w:t xml:space="preserve">timetabled </w:t>
      </w:r>
      <w:r w:rsidRPr="00D05ECD">
        <w:rPr>
          <w:rFonts w:asciiTheme="minorHAnsi" w:hAnsiTheme="minorHAnsi" w:cstheme="minorHAnsi"/>
          <w:sz w:val="24"/>
        </w:rPr>
        <w:t>exams</w:t>
      </w:r>
      <w:bookmarkEnd w:id="8"/>
      <w:bookmarkEnd w:id="11"/>
    </w:p>
    <w:p w14:paraId="3C9C71FB" w14:textId="77777777" w:rsidR="00084C07" w:rsidRDefault="00084C07" w:rsidP="00607E0D">
      <w:pPr>
        <w:jc w:val="both"/>
        <w:rPr>
          <w:rFonts w:asciiTheme="minorHAnsi" w:hAnsiTheme="minorHAnsi" w:cstheme="minorHAnsi"/>
          <w:b/>
          <w:sz w:val="24"/>
          <w:szCs w:val="24"/>
        </w:rPr>
      </w:pPr>
    </w:p>
    <w:p w14:paraId="29F3DF90" w14:textId="37C5DC2D" w:rsidR="00607E0D" w:rsidRPr="00D05ECD" w:rsidRDefault="00C417A8" w:rsidP="00607E0D">
      <w:pPr>
        <w:jc w:val="both"/>
        <w:rPr>
          <w:rFonts w:asciiTheme="minorHAnsi" w:hAnsiTheme="minorHAnsi" w:cstheme="minorHAnsi"/>
          <w:b/>
          <w:sz w:val="24"/>
          <w:szCs w:val="24"/>
        </w:rPr>
      </w:pPr>
      <w:r w:rsidRPr="00D05ECD">
        <w:rPr>
          <w:rFonts w:asciiTheme="minorHAnsi" w:hAnsiTheme="minorHAnsi" w:cstheme="minorHAnsi"/>
          <w:b/>
          <w:sz w:val="24"/>
          <w:szCs w:val="24"/>
        </w:rPr>
        <w:t>Exam venues</w:t>
      </w:r>
    </w:p>
    <w:p w14:paraId="6BFBC7D6" w14:textId="74AC6EC4" w:rsidR="00F232BA" w:rsidRPr="00D05ECD" w:rsidRDefault="00607E0D" w:rsidP="00F232BA">
      <w:pPr>
        <w:rPr>
          <w:rFonts w:asciiTheme="minorHAnsi" w:hAnsiTheme="minorHAnsi" w:cstheme="minorHAnsi"/>
          <w:sz w:val="24"/>
          <w:szCs w:val="24"/>
        </w:rPr>
      </w:pPr>
      <w:r w:rsidRPr="00D05ECD">
        <w:rPr>
          <w:rFonts w:asciiTheme="minorHAnsi" w:hAnsiTheme="minorHAnsi" w:cstheme="minorHAnsi"/>
          <w:sz w:val="24"/>
          <w:szCs w:val="24"/>
        </w:rPr>
        <w:t>All exams will take place in the rooms in the old building</w:t>
      </w:r>
      <w:r w:rsidR="00F232BA" w:rsidRPr="00D05ECD">
        <w:rPr>
          <w:rFonts w:asciiTheme="minorHAnsi" w:hAnsiTheme="minorHAnsi" w:cstheme="minorHAnsi"/>
          <w:sz w:val="24"/>
          <w:szCs w:val="24"/>
        </w:rPr>
        <w:t>, you will be given a room and seat number before the exams.</w:t>
      </w:r>
    </w:p>
    <w:p w14:paraId="5D494321" w14:textId="77777777" w:rsidR="00084C07" w:rsidRDefault="00084C07" w:rsidP="00F232BA">
      <w:pPr>
        <w:pStyle w:val="Heading1"/>
        <w:spacing w:before="120" w:after="120"/>
        <w:rPr>
          <w:rFonts w:asciiTheme="minorHAnsi" w:hAnsiTheme="minorHAnsi" w:cstheme="minorHAnsi"/>
          <w:sz w:val="24"/>
        </w:rPr>
      </w:pPr>
    </w:p>
    <w:p w14:paraId="4CC1741C" w14:textId="58CD7689" w:rsidR="00F232BA" w:rsidRPr="00D05ECD" w:rsidRDefault="00F232BA" w:rsidP="00F232BA">
      <w:pPr>
        <w:pStyle w:val="Heading1"/>
        <w:spacing w:before="120" w:after="120"/>
        <w:rPr>
          <w:rFonts w:asciiTheme="minorHAnsi" w:hAnsiTheme="minorHAnsi" w:cstheme="minorHAnsi"/>
          <w:sz w:val="24"/>
        </w:rPr>
      </w:pPr>
      <w:r w:rsidRPr="00D05ECD">
        <w:rPr>
          <w:rFonts w:asciiTheme="minorHAnsi" w:hAnsiTheme="minorHAnsi" w:cstheme="minorHAnsi"/>
          <w:sz w:val="24"/>
        </w:rPr>
        <w:t>What time your exams will start and finish</w:t>
      </w:r>
    </w:p>
    <w:p w14:paraId="349024C6" w14:textId="77777777" w:rsidR="00F232BA" w:rsidRPr="00D05ECD" w:rsidRDefault="00F232BA" w:rsidP="002A385D">
      <w:pPr>
        <w:pStyle w:val="ListParagraph"/>
        <w:numPr>
          <w:ilvl w:val="0"/>
          <w:numId w:val="4"/>
        </w:numPr>
        <w:spacing w:after="160" w:line="259" w:lineRule="auto"/>
        <w:rPr>
          <w:rFonts w:asciiTheme="minorHAnsi" w:hAnsiTheme="minorHAnsi" w:cstheme="minorHAnsi"/>
          <w:sz w:val="24"/>
          <w:szCs w:val="24"/>
        </w:rPr>
      </w:pPr>
      <w:r w:rsidRPr="00D05ECD">
        <w:rPr>
          <w:rFonts w:asciiTheme="minorHAnsi" w:hAnsiTheme="minorHAnsi" w:cstheme="minorHAnsi"/>
          <w:sz w:val="24"/>
          <w:szCs w:val="24"/>
        </w:rPr>
        <w:t>Morning exams start at 9am</w:t>
      </w:r>
    </w:p>
    <w:p w14:paraId="6F11A116" w14:textId="00F07708" w:rsidR="00AA1A42" w:rsidRPr="00D05ECD" w:rsidRDefault="00F232BA" w:rsidP="0086074A">
      <w:pPr>
        <w:pStyle w:val="ListParagraph"/>
        <w:numPr>
          <w:ilvl w:val="0"/>
          <w:numId w:val="4"/>
        </w:numPr>
        <w:spacing w:after="160" w:line="259" w:lineRule="auto"/>
        <w:rPr>
          <w:rFonts w:asciiTheme="minorHAnsi" w:hAnsiTheme="minorHAnsi" w:cstheme="minorHAnsi"/>
          <w:sz w:val="24"/>
          <w:szCs w:val="24"/>
        </w:rPr>
      </w:pPr>
      <w:r w:rsidRPr="00D05ECD">
        <w:rPr>
          <w:rFonts w:asciiTheme="minorHAnsi" w:hAnsiTheme="minorHAnsi" w:cstheme="minorHAnsi"/>
          <w:sz w:val="24"/>
          <w:szCs w:val="24"/>
        </w:rPr>
        <w:t>Afternoon exams start at 1:30pm</w:t>
      </w:r>
    </w:p>
    <w:p w14:paraId="175C3D39" w14:textId="77777777" w:rsidR="00415AA5" w:rsidRDefault="00415AA5" w:rsidP="006F22D4">
      <w:pPr>
        <w:pStyle w:val="Heading1"/>
        <w:spacing w:before="120" w:after="120"/>
        <w:rPr>
          <w:rFonts w:asciiTheme="minorHAnsi" w:hAnsiTheme="minorHAnsi" w:cstheme="minorHAnsi"/>
          <w:sz w:val="24"/>
        </w:rPr>
      </w:pPr>
      <w:bookmarkStart w:id="12" w:name="_Toc219796618"/>
    </w:p>
    <w:p w14:paraId="1162C484" w14:textId="77777777" w:rsidR="00415AA5" w:rsidRPr="00415AA5" w:rsidRDefault="00415AA5" w:rsidP="00415AA5"/>
    <w:p w14:paraId="0FD531BC" w14:textId="694F0413" w:rsidR="006F22D4" w:rsidRPr="00D05ECD" w:rsidRDefault="006F22D4" w:rsidP="006F22D4">
      <w:pPr>
        <w:pStyle w:val="Heading1"/>
        <w:spacing w:before="120" w:after="120"/>
        <w:rPr>
          <w:rFonts w:asciiTheme="minorHAnsi" w:hAnsiTheme="minorHAnsi" w:cstheme="minorHAnsi"/>
          <w:sz w:val="24"/>
        </w:rPr>
      </w:pPr>
      <w:r w:rsidRPr="00D05ECD">
        <w:rPr>
          <w:rFonts w:asciiTheme="minorHAnsi" w:hAnsiTheme="minorHAnsi" w:cstheme="minorHAnsi"/>
          <w:sz w:val="24"/>
        </w:rPr>
        <w:lastRenderedPageBreak/>
        <w:t>Where you will sit in the exam room</w:t>
      </w:r>
      <w:bookmarkEnd w:id="12"/>
    </w:p>
    <w:p w14:paraId="00E1B1DF" w14:textId="77777777" w:rsidR="006F22D4" w:rsidRPr="00D05ECD" w:rsidRDefault="006F22D4" w:rsidP="006F22D4">
      <w:pPr>
        <w:rPr>
          <w:rFonts w:asciiTheme="minorHAnsi" w:hAnsiTheme="minorHAnsi" w:cstheme="minorHAnsi"/>
          <w:sz w:val="24"/>
          <w:szCs w:val="24"/>
        </w:rPr>
      </w:pPr>
      <w:r w:rsidRPr="00D05ECD">
        <w:rPr>
          <w:rFonts w:asciiTheme="minorHAnsi" w:hAnsiTheme="minorHAnsi" w:cstheme="minorHAnsi"/>
          <w:sz w:val="24"/>
          <w:szCs w:val="24"/>
        </w:rPr>
        <w:t>A seating plan is located outside each room and in the hall</w:t>
      </w:r>
    </w:p>
    <w:p w14:paraId="6D7170CE" w14:textId="77777777" w:rsidR="006F22D4" w:rsidRPr="00D05ECD" w:rsidRDefault="006F22D4" w:rsidP="002A385D">
      <w:pPr>
        <w:pStyle w:val="ListParagraph"/>
        <w:numPr>
          <w:ilvl w:val="0"/>
          <w:numId w:val="17"/>
        </w:numPr>
        <w:rPr>
          <w:rFonts w:asciiTheme="minorHAnsi" w:hAnsiTheme="minorHAnsi" w:cstheme="minorHAnsi"/>
          <w:sz w:val="24"/>
          <w:szCs w:val="24"/>
        </w:rPr>
      </w:pPr>
      <w:r w:rsidRPr="00D05ECD">
        <w:rPr>
          <w:rFonts w:asciiTheme="minorHAnsi" w:hAnsiTheme="minorHAnsi" w:cstheme="minorHAnsi"/>
          <w:sz w:val="24"/>
          <w:szCs w:val="24"/>
        </w:rPr>
        <w:t xml:space="preserve">Candidates will be seated in rows </w:t>
      </w:r>
    </w:p>
    <w:p w14:paraId="340182E7" w14:textId="002CC8E2" w:rsidR="006F22D4" w:rsidRPr="00D05ECD" w:rsidRDefault="006F22D4" w:rsidP="002A385D">
      <w:pPr>
        <w:pStyle w:val="ListParagraph"/>
        <w:numPr>
          <w:ilvl w:val="0"/>
          <w:numId w:val="17"/>
        </w:numPr>
        <w:rPr>
          <w:rFonts w:asciiTheme="minorHAnsi" w:hAnsiTheme="minorHAnsi" w:cstheme="minorHAnsi"/>
          <w:sz w:val="24"/>
          <w:szCs w:val="24"/>
        </w:rPr>
      </w:pPr>
      <w:r w:rsidRPr="00D05ECD">
        <w:rPr>
          <w:rFonts w:asciiTheme="minorHAnsi" w:hAnsiTheme="minorHAnsi" w:cstheme="minorHAnsi"/>
          <w:sz w:val="24"/>
          <w:szCs w:val="24"/>
        </w:rPr>
        <w:t>Please make sure you are aware of your seat number and check where your seat is located on the seating plan before you enter the exam venue</w:t>
      </w:r>
    </w:p>
    <w:p w14:paraId="3907A4DF" w14:textId="4F7BB367" w:rsidR="006F22D4" w:rsidRPr="00D05ECD" w:rsidRDefault="006F22D4" w:rsidP="002A385D">
      <w:pPr>
        <w:pStyle w:val="ListParagraph"/>
        <w:numPr>
          <w:ilvl w:val="0"/>
          <w:numId w:val="17"/>
        </w:numPr>
        <w:jc w:val="both"/>
        <w:rPr>
          <w:rFonts w:asciiTheme="minorHAnsi" w:hAnsiTheme="minorHAnsi" w:cstheme="minorHAnsi"/>
          <w:sz w:val="24"/>
          <w:szCs w:val="24"/>
        </w:rPr>
      </w:pPr>
      <w:r w:rsidRPr="00D05ECD">
        <w:rPr>
          <w:rFonts w:asciiTheme="minorHAnsi" w:hAnsiTheme="minorHAnsi" w:cstheme="minorHAnsi"/>
          <w:sz w:val="24"/>
          <w:szCs w:val="24"/>
        </w:rPr>
        <w:t>You must sit in in the designated seat on your timetable</w:t>
      </w:r>
    </w:p>
    <w:p w14:paraId="1D9CBB07" w14:textId="130B6E69" w:rsidR="00C70436" w:rsidRPr="00D05ECD" w:rsidRDefault="00C70436" w:rsidP="00C70436">
      <w:pPr>
        <w:pStyle w:val="Heading1"/>
        <w:spacing w:before="120" w:after="120"/>
        <w:rPr>
          <w:rFonts w:asciiTheme="minorHAnsi" w:hAnsiTheme="minorHAnsi" w:cstheme="minorHAnsi"/>
          <w:sz w:val="24"/>
        </w:rPr>
      </w:pPr>
      <w:r w:rsidRPr="00D05ECD">
        <w:rPr>
          <w:rFonts w:asciiTheme="minorHAnsi" w:hAnsiTheme="minorHAnsi" w:cstheme="minorHAnsi"/>
          <w:sz w:val="24"/>
        </w:rPr>
        <w:t>How your identity is confirmed in the exam room</w:t>
      </w:r>
    </w:p>
    <w:p w14:paraId="20BFC1C1" w14:textId="77777777" w:rsidR="00C70436" w:rsidRPr="00D05ECD" w:rsidRDefault="00C70436" w:rsidP="002A385D">
      <w:pPr>
        <w:pStyle w:val="ListParagraph"/>
        <w:numPr>
          <w:ilvl w:val="0"/>
          <w:numId w:val="17"/>
        </w:numPr>
        <w:rPr>
          <w:rFonts w:asciiTheme="minorHAnsi" w:hAnsiTheme="minorHAnsi" w:cstheme="minorHAnsi"/>
          <w:sz w:val="24"/>
          <w:szCs w:val="24"/>
        </w:rPr>
      </w:pPr>
      <w:r w:rsidRPr="00D05ECD">
        <w:rPr>
          <w:rFonts w:asciiTheme="minorHAnsi" w:hAnsiTheme="minorHAnsi" w:cstheme="minorHAnsi"/>
          <w:sz w:val="24"/>
          <w:szCs w:val="24"/>
        </w:rPr>
        <w:t>On your table is your name photo and exam number, there are required to identify each candidate to staff and external invigilators or inspectors.</w:t>
      </w:r>
    </w:p>
    <w:p w14:paraId="6DDAEFCC" w14:textId="754CC764" w:rsidR="00607E0D" w:rsidRPr="00D05ECD" w:rsidRDefault="00C417A8" w:rsidP="00607E0D">
      <w:pPr>
        <w:jc w:val="both"/>
        <w:rPr>
          <w:rFonts w:asciiTheme="minorHAnsi" w:hAnsiTheme="minorHAnsi" w:cstheme="minorHAnsi"/>
          <w:sz w:val="24"/>
          <w:szCs w:val="24"/>
        </w:rPr>
      </w:pPr>
      <w:r w:rsidRPr="00D05ECD">
        <w:rPr>
          <w:rFonts w:asciiTheme="minorHAnsi" w:hAnsiTheme="minorHAnsi" w:cstheme="minorHAnsi"/>
          <w:b/>
          <w:bCs/>
          <w:sz w:val="24"/>
          <w:szCs w:val="24"/>
        </w:rPr>
        <w:t>Examination regulations</w:t>
      </w:r>
    </w:p>
    <w:p w14:paraId="032E5A9A" w14:textId="77777777" w:rsidR="00607E0D" w:rsidRPr="00D05ECD" w:rsidRDefault="00607E0D" w:rsidP="002A385D">
      <w:pPr>
        <w:pStyle w:val="ListParagraph"/>
        <w:numPr>
          <w:ilvl w:val="0"/>
          <w:numId w:val="4"/>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Copies of the “Information for Candidates” and “Warning to Candidates”, which are issued jointly by all the Examining Boards, are printed at the back of this booklet. All candidates must read these carefully and note that to break any of the examination rules or regulations could lead to disqualification from all subjects. The school </w:t>
      </w:r>
      <w:r w:rsidRPr="00D05ECD">
        <w:rPr>
          <w:rFonts w:asciiTheme="minorHAnsi" w:hAnsiTheme="minorHAnsi" w:cstheme="minorHAnsi"/>
          <w:sz w:val="24"/>
          <w:szCs w:val="24"/>
          <w:u w:val="single"/>
        </w:rPr>
        <w:t>must</w:t>
      </w:r>
      <w:r w:rsidRPr="00D05ECD">
        <w:rPr>
          <w:rFonts w:asciiTheme="minorHAnsi" w:hAnsiTheme="minorHAnsi" w:cstheme="minorHAnsi"/>
          <w:sz w:val="24"/>
          <w:szCs w:val="24"/>
        </w:rPr>
        <w:t xml:space="preserve"> report any breach of regulations to the Awarding Body.</w:t>
      </w:r>
    </w:p>
    <w:p w14:paraId="2456723B" w14:textId="5D7DA914" w:rsidR="00607E0D" w:rsidRPr="00D05ECD" w:rsidRDefault="00C417A8" w:rsidP="00607E0D">
      <w:pPr>
        <w:jc w:val="both"/>
        <w:rPr>
          <w:rFonts w:asciiTheme="minorHAnsi" w:hAnsiTheme="minorHAnsi" w:cstheme="minorHAnsi"/>
          <w:sz w:val="24"/>
          <w:szCs w:val="24"/>
        </w:rPr>
      </w:pPr>
      <w:r w:rsidRPr="00D05ECD">
        <w:rPr>
          <w:rFonts w:asciiTheme="minorHAnsi" w:hAnsiTheme="minorHAnsi" w:cstheme="minorHAnsi"/>
          <w:b/>
          <w:bCs/>
          <w:sz w:val="24"/>
          <w:szCs w:val="24"/>
        </w:rPr>
        <w:t>Attendance at examinations</w:t>
      </w:r>
    </w:p>
    <w:p w14:paraId="23690253" w14:textId="3ECB90EE" w:rsidR="00607E0D" w:rsidRPr="00D05ECD" w:rsidRDefault="00607E0D" w:rsidP="002A385D">
      <w:pPr>
        <w:pStyle w:val="ListParagraph"/>
        <w:numPr>
          <w:ilvl w:val="0"/>
          <w:numId w:val="4"/>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Candidates are responsible for checking their own timetable and arriving at school on the correct day and time and properly dressed and equipped. Morning exams start at 9.00 am and afternoon exams at 1.30 pm. Candidates must arrive at least 10 minutes prior to the start time of their examination. Please wait quietly outside your exam room until you are told to enter by the examination invigilators. You must sit at the desk that has been allocated to you unless the invigilator instructs otherwise.</w:t>
      </w:r>
    </w:p>
    <w:p w14:paraId="0E8B002C" w14:textId="77777777" w:rsidR="00607E0D" w:rsidRPr="00D05ECD" w:rsidRDefault="00607E0D" w:rsidP="002A385D">
      <w:pPr>
        <w:pStyle w:val="ListParagraph"/>
        <w:numPr>
          <w:ilvl w:val="0"/>
          <w:numId w:val="4"/>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A candidate card with your name and candidate number will be on your desk</w:t>
      </w:r>
    </w:p>
    <w:p w14:paraId="05925F8B" w14:textId="77777777" w:rsidR="00607E0D" w:rsidRPr="00D05ECD" w:rsidRDefault="00607E0D" w:rsidP="002A385D">
      <w:pPr>
        <w:pStyle w:val="ListParagraph"/>
        <w:numPr>
          <w:ilvl w:val="0"/>
          <w:numId w:val="4"/>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In certain circumstances candidates who arrive late for an examination may still be admitted. Normally candidates with a genuine reason for being late and who arrive within 30 minutes of the start time will be admitted. Candidates arriving between 30 minutes and one hour of the start time may be admitted, at our discretion. Candidates who arrive more than 1 hour after the start or after the end of the exam (Very Late Candidates) will only be admitted in exceptional circumstances, but the Exam Board will have to be </w:t>
      </w:r>
      <w:proofErr w:type="gramStart"/>
      <w:r w:rsidRPr="00D05ECD">
        <w:rPr>
          <w:rFonts w:asciiTheme="minorHAnsi" w:hAnsiTheme="minorHAnsi" w:cstheme="minorHAnsi"/>
          <w:sz w:val="24"/>
          <w:szCs w:val="24"/>
        </w:rPr>
        <w:t>notified</w:t>
      </w:r>
      <w:proofErr w:type="gramEnd"/>
      <w:r w:rsidRPr="00D05ECD">
        <w:rPr>
          <w:rFonts w:asciiTheme="minorHAnsi" w:hAnsiTheme="minorHAnsi" w:cstheme="minorHAnsi"/>
          <w:sz w:val="24"/>
          <w:szCs w:val="24"/>
        </w:rPr>
        <w:t xml:space="preserve"> and they will decide whether the paper will be marked. Awarding bodies are unlikely to accept the work of Very Late Candidates. Please ensure that you allow enough time to get to school so that if you are delayed (e.g., through transport problems) you will still arrive on time.</w:t>
      </w:r>
    </w:p>
    <w:p w14:paraId="5B681CE1" w14:textId="7482F164" w:rsidR="00607E0D" w:rsidRPr="00D05ECD" w:rsidRDefault="0045545F" w:rsidP="00607E0D">
      <w:pPr>
        <w:jc w:val="both"/>
        <w:rPr>
          <w:rFonts w:asciiTheme="minorHAnsi" w:hAnsiTheme="minorHAnsi" w:cstheme="minorHAnsi"/>
          <w:sz w:val="24"/>
          <w:szCs w:val="24"/>
        </w:rPr>
      </w:pPr>
      <w:r w:rsidRPr="00D05ECD">
        <w:rPr>
          <w:rFonts w:asciiTheme="minorHAnsi" w:hAnsiTheme="minorHAnsi" w:cstheme="minorHAnsi"/>
          <w:b/>
          <w:bCs/>
          <w:sz w:val="24"/>
          <w:szCs w:val="24"/>
        </w:rPr>
        <w:t>Dress</w:t>
      </w:r>
    </w:p>
    <w:p w14:paraId="6B22DB3E" w14:textId="7DE1507F" w:rsidR="00607E0D" w:rsidRPr="00D05ECD" w:rsidRDefault="00607E0D" w:rsidP="00607E0D">
      <w:pPr>
        <w:pStyle w:val="ListParagraph"/>
        <w:numPr>
          <w:ilvl w:val="0"/>
          <w:numId w:val="9"/>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Examinations are a school </w:t>
      </w:r>
      <w:proofErr w:type="gramStart"/>
      <w:r w:rsidRPr="00D05ECD">
        <w:rPr>
          <w:rFonts w:asciiTheme="minorHAnsi" w:hAnsiTheme="minorHAnsi" w:cstheme="minorHAnsi"/>
          <w:sz w:val="24"/>
          <w:szCs w:val="24"/>
        </w:rPr>
        <w:t>activity</w:t>
      </w:r>
      <w:proofErr w:type="gramEnd"/>
      <w:r w:rsidRPr="00D05ECD">
        <w:rPr>
          <w:rFonts w:asciiTheme="minorHAnsi" w:hAnsiTheme="minorHAnsi" w:cstheme="minorHAnsi"/>
          <w:sz w:val="24"/>
          <w:szCs w:val="24"/>
        </w:rPr>
        <w:t xml:space="preserve"> and students must wear normal uniform. </w:t>
      </w:r>
    </w:p>
    <w:p w14:paraId="3341DAED" w14:textId="358BE960" w:rsidR="00607E0D" w:rsidRPr="00D05ECD" w:rsidRDefault="0045545F" w:rsidP="00607E0D">
      <w:pPr>
        <w:jc w:val="both"/>
        <w:rPr>
          <w:rFonts w:asciiTheme="minorHAnsi" w:hAnsiTheme="minorHAnsi" w:cstheme="minorHAnsi"/>
          <w:b/>
          <w:sz w:val="24"/>
          <w:szCs w:val="24"/>
        </w:rPr>
      </w:pPr>
      <w:r w:rsidRPr="00D05ECD">
        <w:rPr>
          <w:rFonts w:asciiTheme="minorHAnsi" w:hAnsiTheme="minorHAnsi" w:cstheme="minorHAnsi"/>
          <w:b/>
          <w:sz w:val="24"/>
          <w:szCs w:val="24"/>
        </w:rPr>
        <w:t>Equipment</w:t>
      </w:r>
    </w:p>
    <w:p w14:paraId="00788441" w14:textId="77777777" w:rsidR="00607E0D" w:rsidRPr="00D05ECD" w:rsidRDefault="00607E0D" w:rsidP="002A385D">
      <w:pPr>
        <w:pStyle w:val="ListParagraph"/>
        <w:numPr>
          <w:ilvl w:val="0"/>
          <w:numId w:val="9"/>
        </w:numPr>
        <w:spacing w:after="160" w:line="259" w:lineRule="auto"/>
        <w:rPr>
          <w:rFonts w:asciiTheme="minorHAnsi" w:hAnsiTheme="minorHAnsi" w:cstheme="minorHAnsi"/>
          <w:sz w:val="24"/>
          <w:szCs w:val="24"/>
        </w:rPr>
      </w:pPr>
      <w:r w:rsidRPr="00D05ECD">
        <w:rPr>
          <w:rFonts w:asciiTheme="minorHAnsi" w:hAnsiTheme="minorHAnsi" w:cstheme="minorHAnsi"/>
          <w:sz w:val="24"/>
          <w:szCs w:val="24"/>
        </w:rPr>
        <w:t>All equipment will be provided by school.</w:t>
      </w:r>
    </w:p>
    <w:p w14:paraId="2A765009" w14:textId="77777777" w:rsidR="00607E0D" w:rsidRPr="00D05ECD" w:rsidRDefault="00607E0D" w:rsidP="002A385D">
      <w:pPr>
        <w:pStyle w:val="ListParagraph"/>
        <w:numPr>
          <w:ilvl w:val="0"/>
          <w:numId w:val="9"/>
        </w:numPr>
        <w:spacing w:after="160" w:line="259" w:lineRule="auto"/>
        <w:jc w:val="both"/>
        <w:rPr>
          <w:rFonts w:asciiTheme="minorHAnsi" w:hAnsiTheme="minorHAnsi" w:cstheme="minorHAnsi"/>
          <w:b/>
          <w:sz w:val="24"/>
          <w:szCs w:val="24"/>
        </w:rPr>
      </w:pPr>
      <w:r w:rsidRPr="00D05ECD">
        <w:rPr>
          <w:rFonts w:asciiTheme="minorHAnsi" w:hAnsiTheme="minorHAnsi" w:cstheme="minorHAnsi"/>
          <w:sz w:val="24"/>
          <w:szCs w:val="24"/>
        </w:rPr>
        <w:t xml:space="preserve">You must do any rough work in the answer booklet provided. Cross out anything that you do not wish to be marked. </w:t>
      </w:r>
      <w:r w:rsidRPr="00D05ECD">
        <w:rPr>
          <w:rFonts w:asciiTheme="minorHAnsi" w:hAnsiTheme="minorHAnsi" w:cstheme="minorHAnsi"/>
          <w:b/>
          <w:bCs/>
          <w:sz w:val="24"/>
          <w:szCs w:val="24"/>
        </w:rPr>
        <w:t>YOU ARE NOT ALLOWED TO USE CORRECTING FLUID, PENS, OR TAPE IN ANY ANSWER BOOKLETS</w:t>
      </w:r>
      <w:r w:rsidRPr="00D05ECD">
        <w:rPr>
          <w:rFonts w:asciiTheme="minorHAnsi" w:hAnsiTheme="minorHAnsi" w:cstheme="minorHAnsi"/>
          <w:sz w:val="24"/>
          <w:szCs w:val="24"/>
        </w:rPr>
        <w:t>. This is to protect you and your exam; if correction devices were allowed then someone could tamper with your exam paper, and it would be undetectable.</w:t>
      </w:r>
    </w:p>
    <w:p w14:paraId="17E9395F" w14:textId="77777777" w:rsidR="00607E0D" w:rsidRPr="00D05ECD" w:rsidRDefault="00607E0D" w:rsidP="002A385D">
      <w:pPr>
        <w:pStyle w:val="ListParagraph"/>
        <w:numPr>
          <w:ilvl w:val="0"/>
          <w:numId w:val="9"/>
        </w:numPr>
        <w:spacing w:after="160" w:line="259" w:lineRule="auto"/>
        <w:jc w:val="both"/>
        <w:rPr>
          <w:rFonts w:asciiTheme="minorHAnsi" w:hAnsiTheme="minorHAnsi" w:cstheme="minorHAnsi"/>
          <w:b/>
          <w:sz w:val="24"/>
          <w:szCs w:val="24"/>
        </w:rPr>
      </w:pPr>
      <w:r w:rsidRPr="00D05ECD">
        <w:rPr>
          <w:rFonts w:asciiTheme="minorHAnsi" w:hAnsiTheme="minorHAnsi" w:cstheme="minorHAnsi"/>
          <w:sz w:val="24"/>
          <w:szCs w:val="24"/>
        </w:rPr>
        <w:t>Highlighter pens must not be used in answer booklets, but you are allowed to highlight parts of the printed questions if you wish to.</w:t>
      </w:r>
    </w:p>
    <w:p w14:paraId="6F66A297" w14:textId="1906E651" w:rsidR="000109B7" w:rsidRPr="00D05ECD" w:rsidRDefault="00607E0D" w:rsidP="00607E0D">
      <w:pPr>
        <w:pStyle w:val="ListParagraph"/>
        <w:numPr>
          <w:ilvl w:val="0"/>
          <w:numId w:val="9"/>
        </w:numPr>
        <w:spacing w:after="160" w:line="259" w:lineRule="auto"/>
        <w:jc w:val="both"/>
        <w:rPr>
          <w:rFonts w:asciiTheme="minorHAnsi" w:hAnsiTheme="minorHAnsi" w:cstheme="minorHAnsi"/>
          <w:b/>
          <w:sz w:val="24"/>
          <w:szCs w:val="24"/>
        </w:rPr>
      </w:pPr>
      <w:r w:rsidRPr="00D05ECD">
        <w:rPr>
          <w:rFonts w:asciiTheme="minorHAnsi" w:hAnsiTheme="minorHAnsi" w:cstheme="minorHAnsi"/>
          <w:sz w:val="24"/>
          <w:szCs w:val="24"/>
        </w:rPr>
        <w:t>Examination regulations are very strict regarding items that may be taken into the examination room. If you break these rules, you will be disqualified from the examination</w:t>
      </w:r>
    </w:p>
    <w:p w14:paraId="7F3CF32D" w14:textId="77777777" w:rsidR="00F70151" w:rsidRPr="00D05ECD" w:rsidRDefault="00F70151" w:rsidP="00607E0D">
      <w:pPr>
        <w:jc w:val="both"/>
        <w:rPr>
          <w:rFonts w:asciiTheme="minorHAnsi" w:hAnsiTheme="minorHAnsi" w:cstheme="minorHAnsi"/>
          <w:b/>
          <w:bCs/>
          <w:sz w:val="24"/>
          <w:szCs w:val="24"/>
        </w:rPr>
      </w:pPr>
    </w:p>
    <w:p w14:paraId="413A76C2" w14:textId="77777777" w:rsidR="002351A5" w:rsidRDefault="002351A5" w:rsidP="00607E0D">
      <w:pPr>
        <w:jc w:val="both"/>
        <w:rPr>
          <w:rFonts w:asciiTheme="minorHAnsi" w:hAnsiTheme="minorHAnsi" w:cstheme="minorHAnsi"/>
          <w:b/>
          <w:bCs/>
          <w:sz w:val="24"/>
          <w:szCs w:val="24"/>
        </w:rPr>
      </w:pPr>
    </w:p>
    <w:p w14:paraId="1B01A6E1" w14:textId="77777777" w:rsidR="002351A5" w:rsidRDefault="002351A5" w:rsidP="00607E0D">
      <w:pPr>
        <w:jc w:val="both"/>
        <w:rPr>
          <w:rFonts w:asciiTheme="minorHAnsi" w:hAnsiTheme="minorHAnsi" w:cstheme="minorHAnsi"/>
          <w:b/>
          <w:bCs/>
          <w:sz w:val="24"/>
          <w:szCs w:val="24"/>
        </w:rPr>
      </w:pPr>
    </w:p>
    <w:p w14:paraId="72616038" w14:textId="7AEAC12C" w:rsidR="00607E0D" w:rsidRDefault="0045545F" w:rsidP="00607E0D">
      <w:pPr>
        <w:jc w:val="both"/>
        <w:rPr>
          <w:rFonts w:asciiTheme="minorHAnsi" w:hAnsiTheme="minorHAnsi" w:cstheme="minorHAnsi"/>
          <w:b/>
          <w:bCs/>
          <w:sz w:val="24"/>
          <w:szCs w:val="24"/>
        </w:rPr>
      </w:pPr>
      <w:r w:rsidRPr="00D05ECD">
        <w:rPr>
          <w:rFonts w:asciiTheme="minorHAnsi" w:hAnsiTheme="minorHAnsi" w:cstheme="minorHAnsi"/>
          <w:b/>
          <w:bCs/>
          <w:sz w:val="24"/>
          <w:szCs w:val="24"/>
        </w:rPr>
        <w:lastRenderedPageBreak/>
        <w:t>Mobile phones</w:t>
      </w:r>
      <w:r w:rsidR="001D71BA" w:rsidRPr="00D05ECD">
        <w:rPr>
          <w:rFonts w:asciiTheme="minorHAnsi" w:hAnsiTheme="minorHAnsi" w:cstheme="minorHAnsi"/>
          <w:b/>
          <w:bCs/>
          <w:sz w:val="24"/>
          <w:szCs w:val="24"/>
        </w:rPr>
        <w:t>, watches and other technology</w:t>
      </w:r>
    </w:p>
    <w:p w14:paraId="25373E72" w14:textId="77777777" w:rsidR="002351A5" w:rsidRPr="00D05ECD" w:rsidRDefault="002351A5" w:rsidP="00607E0D">
      <w:pPr>
        <w:jc w:val="both"/>
        <w:rPr>
          <w:rFonts w:asciiTheme="minorHAnsi" w:hAnsiTheme="minorHAnsi" w:cstheme="minorHAnsi"/>
          <w:b/>
          <w:bCs/>
          <w:sz w:val="24"/>
          <w:szCs w:val="24"/>
        </w:rPr>
      </w:pPr>
    </w:p>
    <w:p w14:paraId="1CB52F0B" w14:textId="77777777" w:rsidR="00607E0D" w:rsidRPr="00D05ECD" w:rsidRDefault="00607E0D" w:rsidP="002A385D">
      <w:pPr>
        <w:pStyle w:val="ListParagraph"/>
        <w:numPr>
          <w:ilvl w:val="0"/>
          <w:numId w:val="10"/>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Potential technological/web enabled sources of information as shown below as are </w:t>
      </w:r>
      <w:r w:rsidRPr="00D05ECD">
        <w:rPr>
          <w:rFonts w:asciiTheme="minorHAnsi" w:hAnsiTheme="minorHAnsi" w:cstheme="minorHAnsi"/>
          <w:b/>
          <w:bCs/>
          <w:sz w:val="24"/>
          <w:szCs w:val="24"/>
        </w:rPr>
        <w:t>not</w:t>
      </w:r>
      <w:r w:rsidRPr="00D05ECD">
        <w:rPr>
          <w:rFonts w:asciiTheme="minorHAnsi" w:hAnsiTheme="minorHAnsi" w:cstheme="minorHAnsi"/>
          <w:sz w:val="24"/>
          <w:szCs w:val="24"/>
        </w:rPr>
        <w:t xml:space="preserve"> permitted:</w:t>
      </w:r>
    </w:p>
    <w:p w14:paraId="6DDA85A5" w14:textId="77777777" w:rsidR="00607E0D" w:rsidRPr="00D05ECD" w:rsidRDefault="00607E0D" w:rsidP="00607E0D">
      <w:pPr>
        <w:jc w:val="center"/>
        <w:rPr>
          <w:rFonts w:asciiTheme="minorHAnsi" w:hAnsiTheme="minorHAnsi" w:cstheme="minorHAnsi"/>
          <w:b/>
          <w:bCs/>
          <w:sz w:val="24"/>
          <w:szCs w:val="24"/>
        </w:rPr>
      </w:pPr>
      <w:r w:rsidRPr="00D05ECD">
        <w:rPr>
          <w:rFonts w:asciiTheme="minorHAnsi" w:hAnsiTheme="minorHAnsi" w:cstheme="minorHAnsi"/>
          <w:b/>
          <w:bCs/>
          <w:sz w:val="24"/>
          <w:szCs w:val="24"/>
        </w:rPr>
        <w:t xml:space="preserve">Mobile phones, Air Pods, earphones/earbuds, iPods, MP3/4 players (or similar) </w:t>
      </w:r>
    </w:p>
    <w:p w14:paraId="7346042C" w14:textId="77777777" w:rsidR="00607E0D" w:rsidRPr="00D05ECD" w:rsidRDefault="00607E0D" w:rsidP="00607E0D">
      <w:pPr>
        <w:jc w:val="center"/>
        <w:rPr>
          <w:rFonts w:asciiTheme="minorHAnsi" w:hAnsiTheme="minorHAnsi" w:cstheme="minorHAnsi"/>
          <w:sz w:val="24"/>
          <w:szCs w:val="24"/>
        </w:rPr>
      </w:pPr>
      <w:r w:rsidRPr="00D05ECD">
        <w:rPr>
          <w:rFonts w:asciiTheme="minorHAnsi" w:hAnsiTheme="minorHAnsi" w:cstheme="minorHAnsi"/>
          <w:b/>
          <w:bCs/>
          <w:sz w:val="24"/>
          <w:szCs w:val="24"/>
        </w:rPr>
        <w:t>Any type of watch – analogue or digital</w:t>
      </w:r>
    </w:p>
    <w:p w14:paraId="63FB928E" w14:textId="69898DFE" w:rsidR="001B7876" w:rsidRPr="00D05ECD" w:rsidRDefault="00607E0D" w:rsidP="0086074A">
      <w:pPr>
        <w:pStyle w:val="ListParagraph"/>
        <w:numPr>
          <w:ilvl w:val="0"/>
          <w:numId w:val="10"/>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We cannot stress enough how important it is </w:t>
      </w:r>
      <w:r w:rsidRPr="00D05ECD">
        <w:rPr>
          <w:rFonts w:asciiTheme="minorHAnsi" w:hAnsiTheme="minorHAnsi" w:cstheme="minorHAnsi"/>
          <w:b/>
          <w:bCs/>
          <w:sz w:val="24"/>
          <w:szCs w:val="24"/>
        </w:rPr>
        <w:t>NOT TO BRING IN MOBILES PHONES</w:t>
      </w:r>
      <w:r w:rsidRPr="00D05ECD">
        <w:rPr>
          <w:rFonts w:asciiTheme="minorHAnsi" w:hAnsiTheme="minorHAnsi" w:cstheme="minorHAnsi"/>
          <w:sz w:val="24"/>
          <w:szCs w:val="24"/>
        </w:rPr>
        <w:t xml:space="preserve">, </w:t>
      </w:r>
      <w:r w:rsidRPr="00D05ECD">
        <w:rPr>
          <w:rFonts w:asciiTheme="minorHAnsi" w:hAnsiTheme="minorHAnsi" w:cstheme="minorHAnsi"/>
          <w:b/>
          <w:bCs/>
          <w:sz w:val="24"/>
          <w:szCs w:val="24"/>
        </w:rPr>
        <w:t>WATCHES OR ANY OF THE ABOVE ITEMS</w:t>
      </w:r>
      <w:r w:rsidRPr="00D05ECD">
        <w:rPr>
          <w:rFonts w:asciiTheme="minorHAnsi" w:hAnsiTheme="minorHAnsi" w:cstheme="minorHAnsi"/>
          <w:sz w:val="24"/>
          <w:szCs w:val="24"/>
        </w:rPr>
        <w:t>. The Examination Boards and Chadwick High School do not allow you to bring a mobile phone (or any other type of electronic communication or storage device) into any exam room. If such a device is found in your possession during an examination (even if it is turned off) it will be taken from you and a report made to the appropriate exam board. No exceptions can be made. It is a very serious offence for which the Exam Boards impose severe penalties, and our advice is that phones should not be brought into school on exam days.</w:t>
      </w:r>
    </w:p>
    <w:p w14:paraId="14B50D86" w14:textId="77777777" w:rsidR="00F70151" w:rsidRPr="00D05ECD" w:rsidRDefault="00F70151" w:rsidP="00607E0D">
      <w:pPr>
        <w:jc w:val="both"/>
        <w:rPr>
          <w:rFonts w:asciiTheme="minorHAnsi" w:hAnsiTheme="minorHAnsi" w:cstheme="minorHAnsi"/>
          <w:b/>
          <w:bCs/>
          <w:sz w:val="24"/>
          <w:szCs w:val="24"/>
        </w:rPr>
      </w:pPr>
    </w:p>
    <w:p w14:paraId="0819E5EA" w14:textId="604A1283" w:rsidR="00607E0D" w:rsidRPr="00D05ECD" w:rsidRDefault="001D71BA" w:rsidP="00607E0D">
      <w:pPr>
        <w:jc w:val="both"/>
        <w:rPr>
          <w:rFonts w:asciiTheme="minorHAnsi" w:hAnsiTheme="minorHAnsi" w:cstheme="minorHAnsi"/>
          <w:b/>
          <w:bCs/>
          <w:sz w:val="24"/>
          <w:szCs w:val="24"/>
        </w:rPr>
      </w:pPr>
      <w:r w:rsidRPr="00D05ECD">
        <w:rPr>
          <w:rFonts w:asciiTheme="minorHAnsi" w:hAnsiTheme="minorHAnsi" w:cstheme="minorHAnsi"/>
          <w:b/>
          <w:bCs/>
          <w:sz w:val="24"/>
          <w:szCs w:val="24"/>
        </w:rPr>
        <w:t>Bags and coats</w:t>
      </w:r>
    </w:p>
    <w:p w14:paraId="2E443D92" w14:textId="0AB51C1F" w:rsidR="0086074A" w:rsidRPr="00D05ECD" w:rsidRDefault="00607E0D" w:rsidP="0086074A">
      <w:pPr>
        <w:pStyle w:val="ListParagraph"/>
        <w:numPr>
          <w:ilvl w:val="0"/>
          <w:numId w:val="11"/>
        </w:numPr>
        <w:spacing w:after="160" w:line="259" w:lineRule="auto"/>
        <w:jc w:val="both"/>
        <w:rPr>
          <w:rFonts w:asciiTheme="minorHAnsi" w:hAnsiTheme="minorHAnsi" w:cstheme="minorHAnsi"/>
          <w:b/>
          <w:bCs/>
          <w:sz w:val="24"/>
          <w:szCs w:val="24"/>
        </w:rPr>
      </w:pPr>
      <w:r w:rsidRPr="00D05ECD">
        <w:rPr>
          <w:rFonts w:asciiTheme="minorHAnsi" w:hAnsiTheme="minorHAnsi" w:cstheme="minorHAnsi"/>
          <w:sz w:val="24"/>
          <w:szCs w:val="24"/>
        </w:rPr>
        <w:t>Bags and coats are not allowed into the examination room.</w:t>
      </w:r>
    </w:p>
    <w:p w14:paraId="75BEB26E" w14:textId="77777777" w:rsidR="00F70151" w:rsidRPr="00D05ECD" w:rsidRDefault="00F70151" w:rsidP="00607E0D">
      <w:pPr>
        <w:jc w:val="both"/>
        <w:rPr>
          <w:rFonts w:asciiTheme="minorHAnsi" w:hAnsiTheme="minorHAnsi" w:cstheme="minorHAnsi"/>
          <w:b/>
          <w:bCs/>
          <w:sz w:val="24"/>
          <w:szCs w:val="24"/>
        </w:rPr>
      </w:pPr>
    </w:p>
    <w:p w14:paraId="669017E2" w14:textId="00D490AB" w:rsidR="00607E0D" w:rsidRPr="00D05ECD" w:rsidRDefault="001D71BA" w:rsidP="00607E0D">
      <w:pPr>
        <w:jc w:val="both"/>
        <w:rPr>
          <w:rFonts w:asciiTheme="minorHAnsi" w:hAnsiTheme="minorHAnsi" w:cstheme="minorHAnsi"/>
          <w:sz w:val="24"/>
          <w:szCs w:val="24"/>
        </w:rPr>
      </w:pPr>
      <w:r w:rsidRPr="00D05ECD">
        <w:rPr>
          <w:rFonts w:asciiTheme="minorHAnsi" w:hAnsiTheme="minorHAnsi" w:cstheme="minorHAnsi"/>
          <w:b/>
          <w:bCs/>
          <w:sz w:val="24"/>
          <w:szCs w:val="24"/>
        </w:rPr>
        <w:t>Food and drink</w:t>
      </w:r>
    </w:p>
    <w:p w14:paraId="40F122E7" w14:textId="77E33D6D" w:rsidR="00607E0D" w:rsidRPr="00D05ECD" w:rsidRDefault="00607E0D" w:rsidP="002A385D">
      <w:pPr>
        <w:pStyle w:val="ListParagraph"/>
        <w:numPr>
          <w:ilvl w:val="0"/>
          <w:numId w:val="9"/>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Water will be provided by school</w:t>
      </w:r>
      <w:r w:rsidR="0028574E" w:rsidRPr="00D05ECD">
        <w:rPr>
          <w:rFonts w:asciiTheme="minorHAnsi" w:hAnsiTheme="minorHAnsi" w:cstheme="minorHAnsi"/>
          <w:sz w:val="24"/>
          <w:szCs w:val="24"/>
        </w:rPr>
        <w:t xml:space="preserve">, if you wish to bring your own it must be </w:t>
      </w:r>
      <w:r w:rsidR="00D46431" w:rsidRPr="00D05ECD">
        <w:rPr>
          <w:rFonts w:asciiTheme="minorHAnsi" w:hAnsiTheme="minorHAnsi" w:cstheme="minorHAnsi"/>
          <w:sz w:val="24"/>
          <w:szCs w:val="24"/>
        </w:rPr>
        <w:t>in a clear bottle with no label</w:t>
      </w:r>
      <w:r w:rsidRPr="00D05ECD">
        <w:rPr>
          <w:rFonts w:asciiTheme="minorHAnsi" w:hAnsiTheme="minorHAnsi" w:cstheme="minorHAnsi"/>
          <w:sz w:val="24"/>
          <w:szCs w:val="24"/>
        </w:rPr>
        <w:t>.</w:t>
      </w:r>
    </w:p>
    <w:p w14:paraId="6B2770EC" w14:textId="05D2E63E" w:rsidR="001D71BA" w:rsidRPr="00D05ECD" w:rsidRDefault="00607E0D" w:rsidP="002A385D">
      <w:pPr>
        <w:pStyle w:val="ListParagraph"/>
        <w:numPr>
          <w:ilvl w:val="0"/>
          <w:numId w:val="9"/>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No other drinks or food are allowed in the exam room unless there is a medical need. If this is the case please speak to the Exam Officer, the Head Teacher or Mrs Ogden (SENCo) as early as possible before the start of the exam season so that we can ensure we have everything in place for you.</w:t>
      </w:r>
    </w:p>
    <w:p w14:paraId="5DE7E6E4" w14:textId="77777777" w:rsidR="00F70151" w:rsidRPr="00D05ECD" w:rsidRDefault="00F70151" w:rsidP="00607E0D">
      <w:pPr>
        <w:jc w:val="both"/>
        <w:rPr>
          <w:rFonts w:asciiTheme="minorHAnsi" w:hAnsiTheme="minorHAnsi" w:cstheme="minorHAnsi"/>
          <w:b/>
          <w:bCs/>
          <w:sz w:val="24"/>
          <w:szCs w:val="24"/>
        </w:rPr>
      </w:pPr>
    </w:p>
    <w:p w14:paraId="657D73CE" w14:textId="47F5A24A" w:rsidR="00607E0D" w:rsidRPr="00D05ECD" w:rsidRDefault="001D71BA" w:rsidP="00607E0D">
      <w:pPr>
        <w:jc w:val="both"/>
        <w:rPr>
          <w:rFonts w:asciiTheme="minorHAnsi" w:hAnsiTheme="minorHAnsi" w:cstheme="minorHAnsi"/>
          <w:b/>
          <w:bCs/>
          <w:sz w:val="24"/>
          <w:szCs w:val="24"/>
        </w:rPr>
      </w:pPr>
      <w:r w:rsidRPr="00D05ECD">
        <w:rPr>
          <w:rFonts w:asciiTheme="minorHAnsi" w:hAnsiTheme="minorHAnsi" w:cstheme="minorHAnsi"/>
          <w:b/>
          <w:bCs/>
          <w:sz w:val="24"/>
          <w:szCs w:val="24"/>
        </w:rPr>
        <w:t>Conduct</w:t>
      </w:r>
    </w:p>
    <w:p w14:paraId="18D09DA6"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It is your responsibility to read and understand the JCQ Notices to Candidates at the end of this book. A larger copy of the notices will be displayed outside every exam room.</w:t>
      </w:r>
    </w:p>
    <w:p w14:paraId="163CADCB"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You must be always silent when you are in the exam room. This includes when you </w:t>
      </w:r>
      <w:r w:rsidRPr="00D05ECD">
        <w:rPr>
          <w:rFonts w:asciiTheme="minorHAnsi" w:hAnsiTheme="minorHAnsi" w:cstheme="minorHAnsi"/>
          <w:b/>
          <w:bCs/>
          <w:sz w:val="24"/>
          <w:szCs w:val="24"/>
        </w:rPr>
        <w:t>enter</w:t>
      </w:r>
      <w:r w:rsidRPr="00D05ECD">
        <w:rPr>
          <w:rFonts w:asciiTheme="minorHAnsi" w:hAnsiTheme="minorHAnsi" w:cstheme="minorHAnsi"/>
          <w:sz w:val="24"/>
          <w:szCs w:val="24"/>
        </w:rPr>
        <w:t xml:space="preserve"> and </w:t>
      </w:r>
      <w:r w:rsidRPr="00D05ECD">
        <w:rPr>
          <w:rFonts w:asciiTheme="minorHAnsi" w:hAnsiTheme="minorHAnsi" w:cstheme="minorHAnsi"/>
          <w:b/>
          <w:bCs/>
          <w:sz w:val="24"/>
          <w:szCs w:val="24"/>
        </w:rPr>
        <w:t>leave</w:t>
      </w:r>
      <w:r w:rsidRPr="00D05ECD">
        <w:rPr>
          <w:rFonts w:asciiTheme="minorHAnsi" w:hAnsiTheme="minorHAnsi" w:cstheme="minorHAnsi"/>
          <w:sz w:val="24"/>
          <w:szCs w:val="24"/>
        </w:rPr>
        <w:t>. Exam conditions apply from the moment you enter the room. Silence is essential.</w:t>
      </w:r>
    </w:p>
    <w:p w14:paraId="30E3F8F9"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Listen carefully to instructions and notices read out by the invigilators – there may be amendments to the exam paper that you need to know about.</w:t>
      </w:r>
    </w:p>
    <w:p w14:paraId="34D33316"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Check you have the correct question paper – check the subject, paper, and tier of entry. If you think something is wrong put your hand up and tell the invigilator immediately.</w:t>
      </w:r>
    </w:p>
    <w:p w14:paraId="255BA989"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Read all instructions carefully and number your answers clearly.</w:t>
      </w:r>
    </w:p>
    <w:p w14:paraId="4883BEBE"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The length of an examination is shown on the front of the exam paper and the start and finish times of all the exams running will be written on a white board at the front of the room. There will be a clock in all examination rooms. The invigilators will give you a reminder 5 minutes before your exam is due to finish. However, please be aware that sometimes other students will each have different finish times. Make sure you know the finish time of your exam.</w:t>
      </w:r>
    </w:p>
    <w:p w14:paraId="01394DED"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Some students receive an allowance of up to 25% extra time. Where possible such candidates will be seated together to minimise disturbance from other candidates who finish earlier. The invigilators will include the additional time when they display the finishing time of your exam on the board.</w:t>
      </w:r>
    </w:p>
    <w:p w14:paraId="0E6F3AD8"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Do not attempt to communicate with or distract other candidates. You must always face forward. You should put up your hand to attract the invigilator’s attention if required.</w:t>
      </w:r>
    </w:p>
    <w:p w14:paraId="5C31175B"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Candidates must stay in the examination room for at least one hour after the published start time of the exam (or for the duration of the exam if it is less than one hour). If you have finished the paper use any time remaining to check over your answers and that you have completed your details correctly. It is not </w:t>
      </w:r>
      <w:r w:rsidRPr="00D05ECD">
        <w:rPr>
          <w:rFonts w:asciiTheme="minorHAnsi" w:hAnsiTheme="minorHAnsi" w:cstheme="minorHAnsi"/>
          <w:sz w:val="24"/>
          <w:szCs w:val="24"/>
        </w:rPr>
        <w:lastRenderedPageBreak/>
        <w:t>the school’s policy to allow candidates to leave the exam room early, as this is disruptive to other candidates. You must remain seated at your desk, facing the front.</w:t>
      </w:r>
    </w:p>
    <w:p w14:paraId="6259EDD0"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A candidate may not leave the examination room without the permission of an invigilator. If it is necessary for you to go to the toilet during an exam you will have to be escorted by an invigilator.</w:t>
      </w:r>
    </w:p>
    <w:p w14:paraId="2F052E5D"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At the end of the examination all work must be handed in – remember to cross out any rough work. If you have used more than one answer book or loose sheets of paper, ask for a tag to fasten them together in the correct order. Remember to write your name, candidate number and exam paper reference on any additional sheets.</w:t>
      </w:r>
    </w:p>
    <w:p w14:paraId="74D06B8A"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Invigilators will collect your exam papers before you leave the room. Absolute silence must be maintained during this time. Remember you are still under examination conditions until you have left the room.</w:t>
      </w:r>
    </w:p>
    <w:p w14:paraId="7ABA9174"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Question papers, answer booklets and additional paper must NOT be taken from the exam room.</w:t>
      </w:r>
    </w:p>
    <w:p w14:paraId="626B06F3"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Remain seated in silence until told to leave the examination room. Please leave the room </w:t>
      </w:r>
      <w:r w:rsidRPr="00D05ECD">
        <w:rPr>
          <w:rFonts w:asciiTheme="minorHAnsi" w:hAnsiTheme="minorHAnsi" w:cstheme="minorHAnsi"/>
          <w:b/>
          <w:bCs/>
          <w:sz w:val="24"/>
          <w:szCs w:val="24"/>
        </w:rPr>
        <w:t>in silence</w:t>
      </w:r>
      <w:r w:rsidRPr="00D05ECD">
        <w:rPr>
          <w:rFonts w:asciiTheme="minorHAnsi" w:hAnsiTheme="minorHAnsi" w:cstheme="minorHAnsi"/>
          <w:sz w:val="24"/>
          <w:szCs w:val="24"/>
        </w:rPr>
        <w:t xml:space="preserve"> and show consideration for other candidates who may still be working. </w:t>
      </w:r>
      <w:r w:rsidRPr="00D05ECD">
        <w:rPr>
          <w:rFonts w:asciiTheme="minorHAnsi" w:hAnsiTheme="minorHAnsi" w:cstheme="minorHAnsi"/>
          <w:b/>
          <w:bCs/>
          <w:sz w:val="24"/>
          <w:szCs w:val="24"/>
        </w:rPr>
        <w:t>You must remain silent until you are right outside the building</w:t>
      </w:r>
      <w:r w:rsidRPr="00D05ECD">
        <w:rPr>
          <w:rFonts w:asciiTheme="minorHAnsi" w:hAnsiTheme="minorHAnsi" w:cstheme="minorHAnsi"/>
          <w:sz w:val="24"/>
          <w:szCs w:val="24"/>
        </w:rPr>
        <w:t>.</w:t>
      </w:r>
    </w:p>
    <w:p w14:paraId="3EF68333" w14:textId="77777777" w:rsidR="00607E0D" w:rsidRPr="00D05ECD" w:rsidRDefault="00607E0D" w:rsidP="002A385D">
      <w:pPr>
        <w:pStyle w:val="ListParagraph"/>
        <w:numPr>
          <w:ilvl w:val="0"/>
          <w:numId w:val="11"/>
        </w:numPr>
        <w:spacing w:after="160" w:line="259" w:lineRule="auto"/>
        <w:jc w:val="both"/>
        <w:rPr>
          <w:rFonts w:asciiTheme="minorHAnsi" w:hAnsiTheme="minorHAnsi" w:cstheme="minorHAnsi"/>
          <w:b/>
          <w:sz w:val="24"/>
          <w:szCs w:val="24"/>
        </w:rPr>
      </w:pPr>
      <w:r w:rsidRPr="00D05ECD">
        <w:rPr>
          <w:rFonts w:asciiTheme="minorHAnsi" w:hAnsiTheme="minorHAnsi" w:cstheme="minorHAnsi"/>
          <w:sz w:val="24"/>
          <w:szCs w:val="24"/>
        </w:rPr>
        <w:t>Pupils who are disruptive or behave in an unacceptable manner will be removed from the examination room by invigilators and/or members of the Senior Leadership Team.</w:t>
      </w:r>
    </w:p>
    <w:p w14:paraId="08AA1C3A" w14:textId="558D6992" w:rsidR="00826C0A" w:rsidRPr="009D2757" w:rsidRDefault="00607E0D" w:rsidP="00FB6C18">
      <w:pPr>
        <w:pStyle w:val="ListParagraph"/>
        <w:numPr>
          <w:ilvl w:val="0"/>
          <w:numId w:val="11"/>
        </w:numPr>
        <w:spacing w:after="160" w:line="259" w:lineRule="auto"/>
        <w:jc w:val="both"/>
        <w:rPr>
          <w:rFonts w:asciiTheme="minorHAnsi" w:hAnsiTheme="minorHAnsi" w:cstheme="minorHAnsi"/>
          <w:b/>
          <w:sz w:val="24"/>
          <w:szCs w:val="24"/>
        </w:rPr>
      </w:pPr>
      <w:r w:rsidRPr="00D05ECD">
        <w:rPr>
          <w:rFonts w:asciiTheme="minorHAnsi" w:hAnsiTheme="minorHAnsi" w:cstheme="minorHAnsi"/>
          <w:sz w:val="24"/>
          <w:szCs w:val="24"/>
        </w:rPr>
        <w:t xml:space="preserve">If the </w:t>
      </w:r>
      <w:r w:rsidRPr="00D05ECD">
        <w:rPr>
          <w:rFonts w:asciiTheme="minorHAnsi" w:hAnsiTheme="minorHAnsi" w:cstheme="minorHAnsi"/>
          <w:b/>
          <w:bCs/>
          <w:sz w:val="24"/>
          <w:szCs w:val="24"/>
        </w:rPr>
        <w:t>fire alarm</w:t>
      </w:r>
      <w:r w:rsidRPr="00D05ECD">
        <w:rPr>
          <w:rFonts w:asciiTheme="minorHAnsi" w:hAnsiTheme="minorHAnsi" w:cstheme="minorHAnsi"/>
          <w:sz w:val="24"/>
          <w:szCs w:val="24"/>
        </w:rPr>
        <w:t xml:space="preserve"> sounds during an examination the examination invigilators will tell you what to do. Do not panic. If you must evacuate the room, you will be asked to leave in silence and in the order in which you are sitting. You will be escorted to a designated assembly point. Leave everything on your desk. You must not attempt to communicate with anyone else during the evacuation. When you return to the exam room do not start writing until the invigilator tells you to. You will be allowed the full working time for the examination and a report will be sent to the awarding body detailing the incident.</w:t>
      </w:r>
    </w:p>
    <w:p w14:paraId="69D26750" w14:textId="77777777" w:rsidR="00826C0A" w:rsidRDefault="00826C0A" w:rsidP="00FB6C18">
      <w:pPr>
        <w:spacing w:after="160" w:line="259" w:lineRule="auto"/>
        <w:jc w:val="both"/>
        <w:rPr>
          <w:rFonts w:asciiTheme="minorHAnsi" w:hAnsiTheme="minorHAnsi" w:cstheme="minorHAnsi"/>
          <w:b/>
          <w:sz w:val="24"/>
          <w:szCs w:val="24"/>
        </w:rPr>
      </w:pPr>
    </w:p>
    <w:p w14:paraId="2ED55FCC" w14:textId="0109A382" w:rsidR="008338F5" w:rsidRPr="00D05ECD" w:rsidRDefault="001D71BA" w:rsidP="00FB6C18">
      <w:pPr>
        <w:spacing w:after="160" w:line="259" w:lineRule="auto"/>
        <w:jc w:val="both"/>
        <w:rPr>
          <w:rFonts w:asciiTheme="minorHAnsi" w:hAnsiTheme="minorHAnsi" w:cstheme="minorHAnsi"/>
          <w:b/>
          <w:sz w:val="24"/>
          <w:szCs w:val="24"/>
        </w:rPr>
      </w:pPr>
      <w:r w:rsidRPr="00D05ECD">
        <w:rPr>
          <w:rFonts w:asciiTheme="minorHAnsi" w:hAnsiTheme="minorHAnsi" w:cstheme="minorHAnsi"/>
          <w:b/>
          <w:sz w:val="24"/>
          <w:szCs w:val="24"/>
        </w:rPr>
        <w:t>Invigilators</w:t>
      </w:r>
    </w:p>
    <w:p w14:paraId="4AC8DC84" w14:textId="77777777" w:rsidR="008338F5" w:rsidRPr="00D05ECD" w:rsidRDefault="008338F5" w:rsidP="002A385D">
      <w:pPr>
        <w:numPr>
          <w:ilvl w:val="0"/>
          <w:numId w:val="12"/>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Exams are supervised by a team of invigilators made up of internal staff. Students are expected to behave in a respectful manner towards all invigilators and always follow their instructions.</w:t>
      </w:r>
    </w:p>
    <w:p w14:paraId="16C091C4" w14:textId="77777777" w:rsidR="008338F5" w:rsidRPr="00D05ECD" w:rsidRDefault="008338F5" w:rsidP="002A385D">
      <w:pPr>
        <w:numPr>
          <w:ilvl w:val="0"/>
          <w:numId w:val="12"/>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Invigilators are in the examination rooms to supervise the conduct of the examination and must follow strict rules laid down by JCQ for the conduction of examinations. They will distribute and collect the examination papers, tell candidates when to start and finish the examination, hand out extra writing paper if required and deal with any problems that occur during the examination, for example if a candidate is feeling ill.</w:t>
      </w:r>
    </w:p>
    <w:p w14:paraId="74A4CF90" w14:textId="77777777" w:rsidR="008338F5" w:rsidRPr="00D05ECD" w:rsidRDefault="008338F5" w:rsidP="002A385D">
      <w:pPr>
        <w:numPr>
          <w:ilvl w:val="0"/>
          <w:numId w:val="12"/>
        </w:numPr>
        <w:spacing w:after="160" w:line="259" w:lineRule="auto"/>
        <w:contextualSpacing/>
        <w:jc w:val="both"/>
        <w:rPr>
          <w:rFonts w:asciiTheme="minorHAnsi" w:eastAsia="Calibri" w:hAnsiTheme="minorHAnsi" w:cstheme="minorHAnsi"/>
          <w:b/>
          <w:sz w:val="24"/>
          <w:szCs w:val="24"/>
          <w:lang w:eastAsia="en-US"/>
        </w:rPr>
      </w:pPr>
      <w:r w:rsidRPr="00D05ECD">
        <w:rPr>
          <w:rFonts w:asciiTheme="minorHAnsi" w:eastAsia="Calibri" w:hAnsiTheme="minorHAnsi" w:cstheme="minorHAnsi"/>
          <w:sz w:val="24"/>
          <w:szCs w:val="24"/>
          <w:lang w:eastAsia="en-US"/>
        </w:rPr>
        <w:t>Please note that invigilators cannot discuss the examination paper with you or explain the questions.</w:t>
      </w:r>
    </w:p>
    <w:p w14:paraId="71BBAC77" w14:textId="77777777" w:rsidR="008338F5" w:rsidRPr="00D05ECD" w:rsidRDefault="008338F5" w:rsidP="002A385D">
      <w:pPr>
        <w:numPr>
          <w:ilvl w:val="0"/>
          <w:numId w:val="12"/>
        </w:numPr>
        <w:spacing w:after="160" w:line="259" w:lineRule="auto"/>
        <w:contextualSpacing/>
        <w:jc w:val="both"/>
        <w:rPr>
          <w:rFonts w:asciiTheme="minorHAnsi" w:eastAsia="Calibri" w:hAnsiTheme="minorHAnsi" w:cstheme="minorHAnsi"/>
          <w:b/>
          <w:sz w:val="24"/>
          <w:szCs w:val="24"/>
          <w:lang w:eastAsia="en-US"/>
        </w:rPr>
      </w:pPr>
      <w:r w:rsidRPr="00D05ECD">
        <w:rPr>
          <w:rFonts w:asciiTheme="minorHAnsi" w:eastAsia="Calibri" w:hAnsiTheme="minorHAnsi" w:cstheme="minorHAnsi"/>
          <w:sz w:val="24"/>
          <w:szCs w:val="24"/>
          <w:lang w:eastAsia="en-US"/>
        </w:rPr>
        <w:t>Invigilators will be able to contact the exams officer by phone to resolve any issues.</w:t>
      </w:r>
    </w:p>
    <w:p w14:paraId="7862F7A6" w14:textId="77777777" w:rsidR="00672E48" w:rsidRPr="00D05ECD" w:rsidRDefault="00672E48" w:rsidP="008338F5">
      <w:pPr>
        <w:spacing w:after="160" w:line="259" w:lineRule="auto"/>
        <w:jc w:val="both"/>
        <w:rPr>
          <w:rFonts w:asciiTheme="minorHAnsi" w:eastAsia="Calibri" w:hAnsiTheme="minorHAnsi" w:cstheme="minorHAnsi"/>
          <w:b/>
          <w:bCs/>
          <w:sz w:val="24"/>
          <w:szCs w:val="24"/>
          <w:lang w:eastAsia="en-US"/>
        </w:rPr>
      </w:pPr>
    </w:p>
    <w:p w14:paraId="47D43376" w14:textId="69EB0CE3" w:rsidR="008338F5" w:rsidRPr="00D05ECD" w:rsidRDefault="001D71BA" w:rsidP="008338F5">
      <w:pPr>
        <w:spacing w:after="160" w:line="259" w:lineRule="auto"/>
        <w:jc w:val="both"/>
        <w:rPr>
          <w:rFonts w:asciiTheme="minorHAnsi" w:eastAsia="Calibri" w:hAnsiTheme="minorHAnsi" w:cstheme="minorHAnsi"/>
          <w:b/>
          <w:bCs/>
          <w:sz w:val="24"/>
          <w:szCs w:val="24"/>
          <w:lang w:eastAsia="en-US"/>
        </w:rPr>
      </w:pPr>
      <w:r w:rsidRPr="00D05ECD">
        <w:rPr>
          <w:rFonts w:asciiTheme="minorHAnsi" w:eastAsia="Calibri" w:hAnsiTheme="minorHAnsi" w:cstheme="minorHAnsi"/>
          <w:b/>
          <w:bCs/>
          <w:sz w:val="24"/>
          <w:szCs w:val="24"/>
          <w:lang w:eastAsia="en-US"/>
        </w:rPr>
        <w:t>Absence from examinations</w:t>
      </w:r>
    </w:p>
    <w:p w14:paraId="32C714CD" w14:textId="77777777" w:rsidR="008338F5" w:rsidRPr="00D05ECD" w:rsidRDefault="008338F5" w:rsidP="002A385D">
      <w:pPr>
        <w:numPr>
          <w:ilvl w:val="0"/>
          <w:numId w:val="13"/>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xml:space="preserve">You must attend all exams that are allocated to you on your individual candidate timetable. Misreading the timetable will not be accepted as a satisfactory explanation for absence. </w:t>
      </w:r>
    </w:p>
    <w:p w14:paraId="1A75DBA2" w14:textId="77777777" w:rsidR="008338F5" w:rsidRPr="00D05ECD" w:rsidRDefault="008338F5" w:rsidP="002A385D">
      <w:pPr>
        <w:numPr>
          <w:ilvl w:val="0"/>
          <w:numId w:val="13"/>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If you experience difficulties during the examination period (e.g., illness, injury, and personal problems) please inform school at the earliest possible point so we can help or advise you.</w:t>
      </w:r>
    </w:p>
    <w:p w14:paraId="3677A38E" w14:textId="49B91EF9" w:rsidR="008338F5" w:rsidRPr="00D05ECD" w:rsidRDefault="008338F5" w:rsidP="002A385D">
      <w:pPr>
        <w:numPr>
          <w:ilvl w:val="0"/>
          <w:numId w:val="13"/>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xml:space="preserve">If you miss an exam due to illness you must telephone school on 01524 840831 as soon as possible on the morning of the exam, and a medical certificate/letter must be given or sent to Mrs </w:t>
      </w:r>
      <w:r w:rsidR="003E2F54" w:rsidRPr="00D05ECD">
        <w:rPr>
          <w:rFonts w:asciiTheme="minorHAnsi" w:eastAsia="Calibri" w:hAnsiTheme="minorHAnsi" w:cstheme="minorHAnsi"/>
          <w:sz w:val="24"/>
          <w:szCs w:val="24"/>
          <w:lang w:eastAsia="en-US"/>
        </w:rPr>
        <w:t>Cragg</w:t>
      </w:r>
      <w:r w:rsidRPr="00D05ECD">
        <w:rPr>
          <w:rFonts w:asciiTheme="minorHAnsi" w:eastAsia="Calibri" w:hAnsiTheme="minorHAnsi" w:cstheme="minorHAnsi"/>
          <w:sz w:val="24"/>
          <w:szCs w:val="24"/>
          <w:lang w:eastAsia="en-US"/>
        </w:rPr>
        <w:t xml:space="preserve"> within three days of the exam you missed.</w:t>
      </w:r>
    </w:p>
    <w:p w14:paraId="7534A75A" w14:textId="791BA7D0" w:rsidR="00672E48" w:rsidRPr="00D05ECD" w:rsidRDefault="008338F5" w:rsidP="002A385D">
      <w:pPr>
        <w:numPr>
          <w:ilvl w:val="0"/>
          <w:numId w:val="13"/>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xml:space="preserve">Timetables are regulated by the Exam Boards, and you must attend on the given date and time. If you miss an exam, you will not be able to take it on another day. </w:t>
      </w:r>
    </w:p>
    <w:p w14:paraId="31FFED1B" w14:textId="36FD782C" w:rsidR="000D58CC" w:rsidRPr="00D05ECD" w:rsidRDefault="000D58CC" w:rsidP="000D58CC">
      <w:pPr>
        <w:spacing w:after="0"/>
        <w:rPr>
          <w:rFonts w:asciiTheme="minorHAnsi" w:eastAsia="Calibri" w:hAnsiTheme="minorHAnsi" w:cstheme="minorHAnsi"/>
          <w:sz w:val="24"/>
          <w:szCs w:val="24"/>
          <w:lang w:eastAsia="en-US"/>
        </w:rPr>
      </w:pPr>
      <w:r w:rsidRPr="00D05ECD">
        <w:rPr>
          <w:rFonts w:asciiTheme="minorHAnsi" w:eastAsia="Calibri" w:hAnsiTheme="minorHAnsi" w:cstheme="minorHAnsi"/>
          <w:b/>
          <w:bCs/>
          <w:sz w:val="24"/>
          <w:szCs w:val="24"/>
          <w:lang w:eastAsia="en-US"/>
        </w:rPr>
        <w:t>The equality act 2010</w:t>
      </w:r>
    </w:p>
    <w:p w14:paraId="4237E014" w14:textId="77777777" w:rsidR="000D58CC" w:rsidRPr="00D05ECD" w:rsidRDefault="000D58CC" w:rsidP="000D58CC">
      <w:pPr>
        <w:spacing w:after="0"/>
        <w:ind w:left="720"/>
        <w:rPr>
          <w:rFonts w:asciiTheme="minorHAnsi" w:eastAsia="Calibri" w:hAnsiTheme="minorHAnsi" w:cstheme="minorHAnsi"/>
          <w:sz w:val="24"/>
          <w:szCs w:val="24"/>
          <w:lang w:eastAsia="en-US"/>
        </w:rPr>
      </w:pPr>
    </w:p>
    <w:p w14:paraId="749C2CBD" w14:textId="77777777" w:rsidR="000D58CC" w:rsidRPr="00D05ECD" w:rsidRDefault="000D58CC" w:rsidP="000D58CC">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lastRenderedPageBreak/>
        <w:t>The main provisions of the Equality Act 2010 are to give protection to disabled people in the areas of employment and education. The Equality Act 2010 defines disability as a “physical or mental impairment which has a substantial and long-term adverse effect on someone’s ability to carry out normal day to day activities.” The centre will meet the requirements of the Equality Act 2010 by ensuring that the exams centre is accessible and improving candidate experience. Access arrangements The Special Educational Needs Co-ordinator (SENCO) will inform subject teachers of candidates with special educational needs who are embarking on a course leading to an exam, and the date of that exam. The SENCO can then inform individual staff of any special arrangements that individual candidates can be granted during the course and in the exam. A candidate's access arrangements requirement is determined by the SENCO and/or educational psychologist/specialist teacher. Candidates with access arrangements will usually take their examinations in a separate room from the main body of candidates, and the appropriate support and invigilation will be organised for them.</w:t>
      </w:r>
    </w:p>
    <w:p w14:paraId="70B6DB17" w14:textId="77777777" w:rsidR="000D58CC" w:rsidRPr="00D05ECD" w:rsidRDefault="000D58CC" w:rsidP="008338F5">
      <w:pPr>
        <w:spacing w:after="160" w:line="259" w:lineRule="auto"/>
        <w:jc w:val="both"/>
        <w:rPr>
          <w:rFonts w:asciiTheme="minorHAnsi" w:eastAsia="Calibri" w:hAnsiTheme="minorHAnsi" w:cstheme="minorHAnsi"/>
          <w:b/>
          <w:bCs/>
          <w:sz w:val="24"/>
          <w:szCs w:val="24"/>
          <w:lang w:eastAsia="en-US"/>
        </w:rPr>
      </w:pPr>
    </w:p>
    <w:p w14:paraId="3803298F" w14:textId="572312F7" w:rsidR="008338F5" w:rsidRPr="00D05ECD" w:rsidRDefault="001D71BA" w:rsidP="008338F5">
      <w:pPr>
        <w:spacing w:after="160" w:line="259" w:lineRule="auto"/>
        <w:jc w:val="both"/>
        <w:rPr>
          <w:rFonts w:asciiTheme="minorHAnsi" w:eastAsia="Calibri" w:hAnsiTheme="minorHAnsi" w:cstheme="minorHAnsi"/>
          <w:b/>
          <w:bCs/>
          <w:sz w:val="24"/>
          <w:szCs w:val="24"/>
          <w:lang w:eastAsia="en-US"/>
        </w:rPr>
      </w:pPr>
      <w:r w:rsidRPr="00D05ECD">
        <w:rPr>
          <w:rFonts w:asciiTheme="minorHAnsi" w:eastAsia="Calibri" w:hAnsiTheme="minorHAnsi" w:cstheme="minorHAnsi"/>
          <w:b/>
          <w:bCs/>
          <w:sz w:val="24"/>
          <w:szCs w:val="24"/>
          <w:lang w:eastAsia="en-US"/>
        </w:rPr>
        <w:t>Special consideration</w:t>
      </w:r>
    </w:p>
    <w:p w14:paraId="128EAE41" w14:textId="24A33B86" w:rsidR="0086074A" w:rsidRPr="00D05ECD" w:rsidRDefault="008338F5" w:rsidP="0086074A">
      <w:pPr>
        <w:spacing w:after="160" w:line="259" w:lineRule="auto"/>
        <w:jc w:val="both"/>
        <w:rPr>
          <w:rFonts w:asciiTheme="minorHAnsi" w:hAnsiTheme="minorHAnsi" w:cstheme="minorHAnsi"/>
          <w:sz w:val="24"/>
          <w:szCs w:val="24"/>
        </w:rPr>
      </w:pPr>
      <w:r w:rsidRPr="00D05ECD">
        <w:rPr>
          <w:rFonts w:asciiTheme="minorHAnsi" w:eastAsia="Calibri" w:hAnsiTheme="minorHAnsi" w:cstheme="minorHAnsi"/>
          <w:sz w:val="24"/>
          <w:szCs w:val="24"/>
          <w:lang w:eastAsia="en-US"/>
        </w:rPr>
        <w:t>Special Consideration is a post examination adjustment to a candidate’s mark or grade to reflect temporary illness, temporary injury, or other indisposition at the time of the examination. Special consideration can only seek to go some way to assist the candidate affected by a potentially wide range of difficulties, emotional or physical, which may influence performance in examinations. Only minor adjustments can be made to the mark awarded because to do more than this would jeopardise the standards of the examination. The allowance for Special Consideration varies from 0% (consideration given but addition of marks considered inappropriate) to 5% (reserved for exceptional cases). No feedback is provided by the Examining Board. Candidates will only be eligible for Special Consideration if they have been fully prepared and covered the whole course but performance in the examination or in the production of coursework is affected by adverse circumstances beyond their control. Examples of such circumstances may be illness, accident or injury, bereavement, domestic crisis. The Examination Officer must be informed immediately, so that the necessary paperwork can be completed (within 7 days of the last exam session for each subject) and the candidate will be required to provide evidence to support such an application</w:t>
      </w:r>
      <w:bookmarkStart w:id="13" w:name="_Toc219796614"/>
    </w:p>
    <w:p w14:paraId="18573F03" w14:textId="77777777" w:rsidR="00415AA5" w:rsidRDefault="00415AA5" w:rsidP="00672E48">
      <w:pPr>
        <w:pStyle w:val="Heading1"/>
        <w:spacing w:before="120" w:after="120"/>
        <w:rPr>
          <w:rFonts w:asciiTheme="minorHAnsi" w:hAnsiTheme="minorHAnsi" w:cstheme="minorHAnsi"/>
          <w:sz w:val="24"/>
        </w:rPr>
      </w:pPr>
    </w:p>
    <w:p w14:paraId="1FC76B87" w14:textId="1519C2EA" w:rsidR="008338F5" w:rsidRPr="00D05ECD" w:rsidRDefault="003229A8" w:rsidP="00672E48">
      <w:pPr>
        <w:pStyle w:val="Heading1"/>
        <w:spacing w:before="120" w:after="120"/>
        <w:rPr>
          <w:rFonts w:asciiTheme="minorHAnsi" w:hAnsiTheme="minorHAnsi" w:cstheme="minorHAnsi"/>
          <w:sz w:val="24"/>
        </w:rPr>
      </w:pPr>
      <w:r w:rsidRPr="00D05ECD">
        <w:rPr>
          <w:rFonts w:asciiTheme="minorHAnsi" w:hAnsiTheme="minorHAnsi" w:cstheme="minorHAnsi"/>
          <w:sz w:val="24"/>
        </w:rPr>
        <w:t xml:space="preserve">Contingency </w:t>
      </w:r>
      <w:r w:rsidR="00CE1329" w:rsidRPr="00D05ECD">
        <w:rPr>
          <w:rFonts w:asciiTheme="minorHAnsi" w:hAnsiTheme="minorHAnsi" w:cstheme="minorHAnsi"/>
          <w:sz w:val="24"/>
        </w:rPr>
        <w:t>session</w:t>
      </w:r>
      <w:r w:rsidRPr="00D05ECD">
        <w:rPr>
          <w:rFonts w:asciiTheme="minorHAnsi" w:hAnsiTheme="minorHAnsi" w:cstheme="minorHAnsi"/>
          <w:sz w:val="24"/>
        </w:rPr>
        <w:t xml:space="preserve"> - Summer 20</w:t>
      </w:r>
      <w:r w:rsidR="004B19BC" w:rsidRPr="00D05ECD">
        <w:rPr>
          <w:rFonts w:asciiTheme="minorHAnsi" w:hAnsiTheme="minorHAnsi" w:cstheme="minorHAnsi"/>
          <w:sz w:val="24"/>
        </w:rPr>
        <w:t>2</w:t>
      </w:r>
      <w:r w:rsidR="00C7338E" w:rsidRPr="00D05ECD">
        <w:rPr>
          <w:rFonts w:asciiTheme="minorHAnsi" w:hAnsiTheme="minorHAnsi" w:cstheme="minorHAnsi"/>
          <w:sz w:val="24"/>
        </w:rPr>
        <w:t>6</w:t>
      </w:r>
      <w:bookmarkEnd w:id="13"/>
    </w:p>
    <w:p w14:paraId="5E89BBA1" w14:textId="63D3A211" w:rsidR="008338F5" w:rsidRPr="00D05ECD" w:rsidRDefault="00762EAA" w:rsidP="0086074A">
      <w:pPr>
        <w:spacing w:after="0"/>
        <w:rPr>
          <w:rFonts w:asciiTheme="minorHAnsi" w:hAnsiTheme="minorHAnsi" w:cstheme="minorHAnsi"/>
          <w:sz w:val="24"/>
          <w:szCs w:val="24"/>
        </w:rPr>
      </w:pPr>
      <w:r w:rsidRPr="00D05ECD">
        <w:rPr>
          <w:rFonts w:asciiTheme="minorHAnsi" w:hAnsiTheme="minorHAnsi" w:cstheme="minorHAnsi"/>
          <w:sz w:val="24"/>
          <w:szCs w:val="24"/>
        </w:rPr>
        <w:t>JCQ</w:t>
      </w:r>
      <w:r w:rsidR="008338F5" w:rsidRPr="00D05ECD">
        <w:rPr>
          <w:rFonts w:asciiTheme="minorHAnsi" w:hAnsiTheme="minorHAnsi" w:cstheme="minorHAnsi"/>
          <w:sz w:val="24"/>
          <w:szCs w:val="24"/>
        </w:rPr>
        <w:t xml:space="preserve"> timetables a </w:t>
      </w:r>
      <w:r w:rsidRPr="00D05ECD">
        <w:rPr>
          <w:rFonts w:asciiTheme="minorHAnsi" w:hAnsiTheme="minorHAnsi" w:cstheme="minorHAnsi"/>
          <w:sz w:val="24"/>
          <w:szCs w:val="24"/>
        </w:rPr>
        <w:t>session</w:t>
      </w:r>
      <w:r w:rsidR="008338F5" w:rsidRPr="00D05ECD">
        <w:rPr>
          <w:rFonts w:asciiTheme="minorHAnsi" w:hAnsiTheme="minorHAnsi" w:cstheme="minorHAnsi"/>
          <w:sz w:val="24"/>
          <w:szCs w:val="24"/>
        </w:rPr>
        <w:t xml:space="preserve"> on the 24June 2026. You must be available at these times. This session would be used in the unlikely event that an exam had to be moved nationally because it could not take place when planned. This session cannot be used to reschedule an exam that you have missed. If an exam must be moved to this session, your school will tell you. </w:t>
      </w:r>
    </w:p>
    <w:p w14:paraId="69E70D77" w14:textId="77777777" w:rsidR="00415AA5" w:rsidRDefault="00415AA5" w:rsidP="009C3F05">
      <w:pPr>
        <w:pStyle w:val="Heading1"/>
        <w:spacing w:before="120" w:after="120"/>
        <w:rPr>
          <w:rFonts w:asciiTheme="minorHAnsi" w:hAnsiTheme="minorHAnsi" w:cstheme="minorHAnsi"/>
          <w:sz w:val="24"/>
        </w:rPr>
      </w:pPr>
      <w:bookmarkStart w:id="14" w:name="_Toc463797250"/>
      <w:bookmarkStart w:id="15" w:name="_Toc219796615"/>
    </w:p>
    <w:p w14:paraId="6F7853A0" w14:textId="66190BD0" w:rsidR="00C94C7B" w:rsidRPr="00D05ECD" w:rsidRDefault="00C94C7B" w:rsidP="009C3F05">
      <w:pPr>
        <w:pStyle w:val="Heading1"/>
        <w:spacing w:before="120" w:after="120"/>
        <w:rPr>
          <w:rFonts w:asciiTheme="minorHAnsi" w:hAnsiTheme="minorHAnsi" w:cstheme="minorHAnsi"/>
          <w:sz w:val="24"/>
        </w:rPr>
      </w:pPr>
      <w:r w:rsidRPr="00D05ECD">
        <w:rPr>
          <w:rFonts w:asciiTheme="minorHAnsi" w:hAnsiTheme="minorHAnsi" w:cstheme="minorHAnsi"/>
          <w:sz w:val="24"/>
        </w:rPr>
        <w:t>On-screen tests</w:t>
      </w:r>
      <w:bookmarkEnd w:id="14"/>
      <w:bookmarkEnd w:id="15"/>
    </w:p>
    <w:p w14:paraId="2DB5B140" w14:textId="77777777" w:rsidR="00762EAA" w:rsidRPr="00D05ECD" w:rsidRDefault="00762EAA" w:rsidP="00762EAA">
      <w:pPr>
        <w:rPr>
          <w:rFonts w:asciiTheme="minorHAnsi" w:hAnsiTheme="minorHAnsi" w:cstheme="minorHAnsi"/>
          <w:sz w:val="24"/>
          <w:szCs w:val="24"/>
        </w:rPr>
      </w:pPr>
      <w:r w:rsidRPr="00D05ECD">
        <w:rPr>
          <w:rFonts w:asciiTheme="minorHAnsi" w:hAnsiTheme="minorHAnsi" w:cstheme="minorHAnsi"/>
          <w:sz w:val="24"/>
          <w:szCs w:val="24"/>
        </w:rPr>
        <w:t>• All candidates will receive an examination timetable</w:t>
      </w:r>
    </w:p>
    <w:p w14:paraId="5BCB5B9D" w14:textId="673F55C1" w:rsidR="00762EAA" w:rsidRPr="00D05ECD" w:rsidRDefault="00762EAA" w:rsidP="00762EAA">
      <w:pPr>
        <w:rPr>
          <w:rFonts w:asciiTheme="minorHAnsi" w:hAnsiTheme="minorHAnsi" w:cstheme="minorHAnsi"/>
          <w:sz w:val="24"/>
          <w:szCs w:val="24"/>
        </w:rPr>
      </w:pPr>
      <w:r w:rsidRPr="00D05ECD">
        <w:rPr>
          <w:rFonts w:asciiTheme="minorHAnsi" w:hAnsiTheme="minorHAnsi" w:cstheme="minorHAnsi"/>
          <w:sz w:val="24"/>
          <w:szCs w:val="24"/>
        </w:rPr>
        <w:t>• You must arrive on time for your on-screen test(s). If you are late your work may not be</w:t>
      </w:r>
      <w:r w:rsidR="00540A17" w:rsidRPr="00D05ECD">
        <w:rPr>
          <w:rFonts w:asciiTheme="minorHAnsi" w:hAnsiTheme="minorHAnsi" w:cstheme="minorHAnsi"/>
          <w:sz w:val="24"/>
          <w:szCs w:val="24"/>
        </w:rPr>
        <w:t xml:space="preserve"> </w:t>
      </w:r>
      <w:r w:rsidRPr="00D05ECD">
        <w:rPr>
          <w:rFonts w:asciiTheme="minorHAnsi" w:hAnsiTheme="minorHAnsi" w:cstheme="minorHAnsi"/>
          <w:sz w:val="24"/>
          <w:szCs w:val="24"/>
        </w:rPr>
        <w:t>accepted.</w:t>
      </w:r>
    </w:p>
    <w:p w14:paraId="238686CE" w14:textId="77777777" w:rsidR="00762EAA" w:rsidRPr="00D05ECD" w:rsidRDefault="00762EAA" w:rsidP="00762EAA">
      <w:pPr>
        <w:rPr>
          <w:rFonts w:asciiTheme="minorHAnsi" w:hAnsiTheme="minorHAnsi" w:cstheme="minorHAnsi"/>
          <w:sz w:val="24"/>
          <w:szCs w:val="24"/>
        </w:rPr>
      </w:pPr>
      <w:r w:rsidRPr="00D05ECD">
        <w:rPr>
          <w:rFonts w:asciiTheme="minorHAnsi" w:hAnsiTheme="minorHAnsi" w:cstheme="minorHAnsi"/>
          <w:sz w:val="24"/>
          <w:szCs w:val="24"/>
        </w:rPr>
        <w:t>• The invigilator will issue with an exam logon and password for the computer.</w:t>
      </w:r>
    </w:p>
    <w:p w14:paraId="46E85431" w14:textId="4291DCCC" w:rsidR="0086074A" w:rsidRPr="00D05ECD" w:rsidRDefault="00762EAA" w:rsidP="00F70151">
      <w:pPr>
        <w:rPr>
          <w:rFonts w:asciiTheme="minorHAnsi" w:eastAsia="Calibri" w:hAnsiTheme="minorHAnsi" w:cstheme="minorHAnsi"/>
          <w:b/>
          <w:bCs/>
          <w:sz w:val="24"/>
          <w:szCs w:val="24"/>
          <w:lang w:eastAsia="en-US"/>
        </w:rPr>
      </w:pPr>
      <w:r w:rsidRPr="00D05ECD">
        <w:rPr>
          <w:rFonts w:asciiTheme="minorHAnsi" w:hAnsiTheme="minorHAnsi" w:cstheme="minorHAnsi"/>
          <w:sz w:val="24"/>
          <w:szCs w:val="24"/>
        </w:rPr>
        <w:t>• You must not take any unauthorised items into the exam room</w:t>
      </w:r>
      <w:r w:rsidR="00540A17" w:rsidRPr="00D05ECD">
        <w:rPr>
          <w:rFonts w:asciiTheme="minorHAnsi" w:hAnsiTheme="minorHAnsi" w:cstheme="minorHAnsi"/>
          <w:sz w:val="24"/>
          <w:szCs w:val="24"/>
        </w:rPr>
        <w:t xml:space="preserve"> </w:t>
      </w:r>
      <w:r w:rsidRPr="00D05ECD">
        <w:rPr>
          <w:rFonts w:asciiTheme="minorHAnsi" w:hAnsiTheme="minorHAnsi" w:cstheme="minorHAnsi"/>
          <w:sz w:val="24"/>
          <w:szCs w:val="24"/>
        </w:rPr>
        <w:t xml:space="preserve">You must read the Information for Candidates for on-screen tests </w:t>
      </w:r>
      <w:bookmarkStart w:id="16" w:name="_Toc463797275"/>
    </w:p>
    <w:p w14:paraId="75981983" w14:textId="77777777" w:rsidR="00415AA5" w:rsidRDefault="00415AA5" w:rsidP="003E2F54">
      <w:pPr>
        <w:spacing w:after="0"/>
        <w:ind w:left="720"/>
        <w:jc w:val="center"/>
        <w:rPr>
          <w:rFonts w:asciiTheme="minorHAnsi" w:eastAsia="Calibri" w:hAnsiTheme="minorHAnsi" w:cstheme="minorHAnsi"/>
          <w:b/>
          <w:bCs/>
          <w:sz w:val="28"/>
          <w:szCs w:val="28"/>
          <w:lang w:eastAsia="en-US"/>
        </w:rPr>
      </w:pPr>
    </w:p>
    <w:p w14:paraId="131A2384" w14:textId="77777777" w:rsidR="00415AA5" w:rsidRDefault="00415AA5" w:rsidP="003E2F54">
      <w:pPr>
        <w:spacing w:after="0"/>
        <w:ind w:left="720"/>
        <w:jc w:val="center"/>
        <w:rPr>
          <w:rFonts w:asciiTheme="minorHAnsi" w:eastAsia="Calibri" w:hAnsiTheme="minorHAnsi" w:cstheme="minorHAnsi"/>
          <w:b/>
          <w:bCs/>
          <w:sz w:val="28"/>
          <w:szCs w:val="28"/>
          <w:lang w:eastAsia="en-US"/>
        </w:rPr>
      </w:pPr>
    </w:p>
    <w:p w14:paraId="2F8E62E3" w14:textId="77777777" w:rsidR="00415AA5" w:rsidRDefault="00415AA5" w:rsidP="003E2F54">
      <w:pPr>
        <w:spacing w:after="0"/>
        <w:ind w:left="720"/>
        <w:jc w:val="center"/>
        <w:rPr>
          <w:rFonts w:asciiTheme="minorHAnsi" w:eastAsia="Calibri" w:hAnsiTheme="minorHAnsi" w:cstheme="minorHAnsi"/>
          <w:b/>
          <w:bCs/>
          <w:sz w:val="28"/>
          <w:szCs w:val="28"/>
          <w:lang w:eastAsia="en-US"/>
        </w:rPr>
      </w:pPr>
    </w:p>
    <w:p w14:paraId="7F66C5FA" w14:textId="77777777" w:rsidR="00415AA5" w:rsidRDefault="00415AA5" w:rsidP="003E2F54">
      <w:pPr>
        <w:spacing w:after="0"/>
        <w:ind w:left="720"/>
        <w:jc w:val="center"/>
        <w:rPr>
          <w:rFonts w:asciiTheme="minorHAnsi" w:eastAsia="Calibri" w:hAnsiTheme="minorHAnsi" w:cstheme="minorHAnsi"/>
          <w:b/>
          <w:bCs/>
          <w:sz w:val="28"/>
          <w:szCs w:val="28"/>
          <w:lang w:eastAsia="en-US"/>
        </w:rPr>
      </w:pPr>
    </w:p>
    <w:p w14:paraId="236D4B52" w14:textId="77777777" w:rsidR="00415AA5" w:rsidRDefault="00415AA5" w:rsidP="003E2F54">
      <w:pPr>
        <w:spacing w:after="0"/>
        <w:ind w:left="720"/>
        <w:jc w:val="center"/>
        <w:rPr>
          <w:rFonts w:asciiTheme="minorHAnsi" w:eastAsia="Calibri" w:hAnsiTheme="minorHAnsi" w:cstheme="minorHAnsi"/>
          <w:b/>
          <w:bCs/>
          <w:sz w:val="28"/>
          <w:szCs w:val="28"/>
          <w:lang w:eastAsia="en-US"/>
        </w:rPr>
      </w:pPr>
    </w:p>
    <w:p w14:paraId="09D1B6F2" w14:textId="77777777" w:rsidR="009D2757" w:rsidRDefault="009D2757" w:rsidP="003E2F54">
      <w:pPr>
        <w:spacing w:after="0"/>
        <w:ind w:left="720"/>
        <w:jc w:val="center"/>
        <w:rPr>
          <w:rFonts w:asciiTheme="minorHAnsi" w:eastAsia="Calibri" w:hAnsiTheme="minorHAnsi" w:cstheme="minorHAnsi"/>
          <w:b/>
          <w:bCs/>
          <w:sz w:val="28"/>
          <w:szCs w:val="28"/>
          <w:lang w:eastAsia="en-US"/>
        </w:rPr>
      </w:pPr>
    </w:p>
    <w:p w14:paraId="147B64A8" w14:textId="77777777" w:rsidR="009D2757" w:rsidRDefault="009D2757" w:rsidP="003E2F54">
      <w:pPr>
        <w:spacing w:after="0"/>
        <w:ind w:left="720"/>
        <w:jc w:val="center"/>
        <w:rPr>
          <w:rFonts w:asciiTheme="minorHAnsi" w:eastAsia="Calibri" w:hAnsiTheme="minorHAnsi" w:cstheme="minorHAnsi"/>
          <w:b/>
          <w:bCs/>
          <w:sz w:val="28"/>
          <w:szCs w:val="28"/>
          <w:lang w:eastAsia="en-US"/>
        </w:rPr>
      </w:pPr>
    </w:p>
    <w:p w14:paraId="631A14BB" w14:textId="4D641B62" w:rsidR="003E2F54" w:rsidRPr="00826C0A" w:rsidRDefault="003E2F54" w:rsidP="003E2F54">
      <w:pPr>
        <w:spacing w:after="0"/>
        <w:ind w:left="720"/>
        <w:jc w:val="center"/>
        <w:rPr>
          <w:rFonts w:asciiTheme="minorHAnsi" w:eastAsia="Calibri" w:hAnsiTheme="minorHAnsi" w:cstheme="minorHAnsi"/>
          <w:b/>
          <w:bCs/>
          <w:sz w:val="28"/>
          <w:szCs w:val="28"/>
          <w:lang w:eastAsia="en-US"/>
        </w:rPr>
      </w:pPr>
      <w:r w:rsidRPr="00826C0A">
        <w:rPr>
          <w:rFonts w:asciiTheme="minorHAnsi" w:eastAsia="Calibri" w:hAnsiTheme="minorHAnsi" w:cstheme="minorHAnsi"/>
          <w:b/>
          <w:bCs/>
          <w:sz w:val="28"/>
          <w:szCs w:val="28"/>
          <w:lang w:eastAsia="en-US"/>
        </w:rPr>
        <w:lastRenderedPageBreak/>
        <w:t>AFTER THE EXAMINATIONS</w:t>
      </w:r>
    </w:p>
    <w:p w14:paraId="7A9A3201" w14:textId="77777777" w:rsidR="003E2F54" w:rsidRPr="00D05ECD" w:rsidRDefault="003E2F54" w:rsidP="003E2F54">
      <w:pPr>
        <w:spacing w:after="0"/>
        <w:ind w:left="720"/>
        <w:rPr>
          <w:rFonts w:asciiTheme="minorHAnsi" w:eastAsia="Calibri" w:hAnsiTheme="minorHAnsi" w:cstheme="minorHAnsi"/>
          <w:sz w:val="24"/>
          <w:szCs w:val="24"/>
          <w:lang w:eastAsia="en-US"/>
        </w:rPr>
      </w:pPr>
    </w:p>
    <w:p w14:paraId="087D5C09" w14:textId="05837466" w:rsidR="003E2F54" w:rsidRPr="00D05ECD" w:rsidRDefault="00A92829" w:rsidP="003E2F54">
      <w:pPr>
        <w:spacing w:after="0"/>
        <w:rPr>
          <w:rFonts w:asciiTheme="minorHAnsi" w:eastAsia="Calibri" w:hAnsiTheme="minorHAnsi" w:cstheme="minorHAnsi"/>
          <w:b/>
          <w:bCs/>
          <w:sz w:val="24"/>
          <w:szCs w:val="24"/>
          <w:lang w:eastAsia="en-US"/>
        </w:rPr>
      </w:pPr>
      <w:r w:rsidRPr="00D05ECD">
        <w:rPr>
          <w:rFonts w:asciiTheme="minorHAnsi" w:eastAsia="Calibri" w:hAnsiTheme="minorHAnsi" w:cstheme="minorHAnsi"/>
          <w:b/>
          <w:bCs/>
          <w:sz w:val="24"/>
          <w:szCs w:val="24"/>
          <w:lang w:eastAsia="en-US"/>
        </w:rPr>
        <w:t>Notification of results</w:t>
      </w:r>
    </w:p>
    <w:p w14:paraId="4C40688F" w14:textId="77777777" w:rsidR="003E2F54" w:rsidRPr="00D05ECD" w:rsidRDefault="003E2F54" w:rsidP="003E2F54">
      <w:pPr>
        <w:spacing w:after="0"/>
        <w:ind w:left="720"/>
        <w:rPr>
          <w:rFonts w:asciiTheme="minorHAnsi" w:eastAsia="Calibri" w:hAnsiTheme="minorHAnsi" w:cstheme="minorHAnsi"/>
          <w:b/>
          <w:bCs/>
          <w:sz w:val="24"/>
          <w:szCs w:val="24"/>
          <w:lang w:eastAsia="en-US"/>
        </w:rPr>
      </w:pPr>
    </w:p>
    <w:p w14:paraId="5DF824FE" w14:textId="77777777" w:rsidR="003E2F54" w:rsidRPr="00D05ECD" w:rsidRDefault="003E2F54" w:rsidP="003E2F54">
      <w:pPr>
        <w:spacing w:after="0"/>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GCSE results will be available for collection from School on the following date: -</w:t>
      </w:r>
    </w:p>
    <w:p w14:paraId="13B00575" w14:textId="77777777" w:rsidR="003E2F54" w:rsidRPr="00D05ECD" w:rsidRDefault="003E2F54" w:rsidP="003E2F54">
      <w:pPr>
        <w:spacing w:after="0"/>
        <w:ind w:left="720"/>
        <w:rPr>
          <w:rFonts w:asciiTheme="minorHAnsi" w:eastAsia="Calibri" w:hAnsiTheme="minorHAnsi" w:cstheme="minorHAnsi"/>
          <w:sz w:val="24"/>
          <w:szCs w:val="24"/>
          <w:lang w:eastAsia="en-US"/>
        </w:rPr>
      </w:pPr>
    </w:p>
    <w:p w14:paraId="62CE2388" w14:textId="1AA2EA9C" w:rsidR="003E2F54" w:rsidRPr="00D05ECD" w:rsidRDefault="003E2F54" w:rsidP="00A92829">
      <w:pPr>
        <w:spacing w:after="0"/>
        <w:rPr>
          <w:rFonts w:asciiTheme="minorHAnsi" w:eastAsia="Calibri" w:hAnsiTheme="minorHAnsi" w:cstheme="minorHAnsi"/>
          <w:sz w:val="24"/>
          <w:szCs w:val="24"/>
          <w:lang w:eastAsia="en-US"/>
        </w:rPr>
      </w:pPr>
      <w:r w:rsidRPr="00D05ECD">
        <w:rPr>
          <w:rFonts w:asciiTheme="minorHAnsi" w:eastAsia="Calibri" w:hAnsiTheme="minorHAnsi" w:cstheme="minorHAnsi"/>
          <w:b/>
          <w:bCs/>
          <w:sz w:val="24"/>
          <w:szCs w:val="24"/>
          <w:lang w:eastAsia="en-US"/>
        </w:rPr>
        <w:t>Thursday 20th August 2026</w:t>
      </w:r>
    </w:p>
    <w:p w14:paraId="193603EE" w14:textId="77777777" w:rsidR="003E2F54" w:rsidRPr="00D05ECD" w:rsidRDefault="003E2F54" w:rsidP="003E2F54">
      <w:pPr>
        <w:spacing w:after="0"/>
        <w:ind w:left="720"/>
        <w:rPr>
          <w:rFonts w:asciiTheme="minorHAnsi" w:eastAsia="Calibri" w:hAnsiTheme="minorHAnsi" w:cstheme="minorHAnsi"/>
          <w:sz w:val="24"/>
          <w:szCs w:val="24"/>
          <w:lang w:eastAsia="en-US"/>
        </w:rPr>
      </w:pPr>
    </w:p>
    <w:p w14:paraId="48418E0A" w14:textId="77777777" w:rsidR="003E2F54" w:rsidRPr="00D05ECD" w:rsidRDefault="003E2F54" w:rsidP="002A385D">
      <w:pPr>
        <w:numPr>
          <w:ilvl w:val="1"/>
          <w:numId w:val="7"/>
        </w:numPr>
        <w:spacing w:after="0" w:line="259" w:lineRule="auto"/>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Candidates not intending to collect in person but who wish their results to be posted, should leave a stamped addressed envelope (also bearing their candidate number), with the school office.</w:t>
      </w:r>
    </w:p>
    <w:p w14:paraId="15F2E18A" w14:textId="77777777" w:rsidR="003E2F54" w:rsidRPr="00D05ECD" w:rsidRDefault="003E2F54" w:rsidP="002A385D">
      <w:pPr>
        <w:numPr>
          <w:ilvl w:val="1"/>
          <w:numId w:val="7"/>
        </w:numPr>
        <w:spacing w:after="0" w:line="259" w:lineRule="auto"/>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If you wish any other person (including family members) to collect your results on your behalf, they must bring with them your written authorisation to do so together with some identification</w:t>
      </w:r>
    </w:p>
    <w:p w14:paraId="21C31EB0" w14:textId="77777777" w:rsidR="003E2F54" w:rsidRPr="00D05ECD" w:rsidRDefault="003E2F54" w:rsidP="002A385D">
      <w:pPr>
        <w:numPr>
          <w:ilvl w:val="1"/>
          <w:numId w:val="7"/>
        </w:numPr>
        <w:spacing w:after="0" w:line="259" w:lineRule="auto"/>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Any results not collected from the school on results day will be held until start of the new academic year when they will be posted to the address held on the school’s system (leavers)</w:t>
      </w:r>
    </w:p>
    <w:p w14:paraId="557CF837" w14:textId="77777777" w:rsidR="003E2F54" w:rsidRPr="00D05ECD" w:rsidRDefault="003E2F54" w:rsidP="003E2F54">
      <w:pPr>
        <w:spacing w:after="0"/>
        <w:ind w:left="720"/>
        <w:rPr>
          <w:rFonts w:asciiTheme="minorHAnsi" w:eastAsia="Calibri" w:hAnsiTheme="minorHAnsi" w:cstheme="minorHAnsi"/>
          <w:sz w:val="24"/>
          <w:szCs w:val="24"/>
          <w:lang w:eastAsia="en-US"/>
        </w:rPr>
      </w:pPr>
    </w:p>
    <w:p w14:paraId="364B2B40" w14:textId="4CE357CB" w:rsidR="003E2F54" w:rsidRPr="00D05ECD" w:rsidRDefault="00A92829" w:rsidP="003E2F54">
      <w:pPr>
        <w:spacing w:after="0"/>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Post results services</w:t>
      </w:r>
    </w:p>
    <w:p w14:paraId="7CC704D9" w14:textId="77777777" w:rsidR="003E2F54" w:rsidRPr="00D05ECD" w:rsidRDefault="003E2F54" w:rsidP="003E2F54">
      <w:pPr>
        <w:spacing w:after="160" w:line="259" w:lineRule="auto"/>
        <w:jc w:val="both"/>
        <w:rPr>
          <w:rFonts w:asciiTheme="minorHAnsi" w:eastAsia="Calibri" w:hAnsiTheme="minorHAnsi" w:cstheme="minorHAnsi"/>
          <w:b/>
          <w:sz w:val="24"/>
          <w:szCs w:val="24"/>
          <w:lang w:eastAsia="en-US"/>
        </w:rPr>
      </w:pPr>
    </w:p>
    <w:p w14:paraId="7A11E76C" w14:textId="77777777" w:rsidR="003E2F54" w:rsidRPr="00D05ECD" w:rsidRDefault="003E2F54" w:rsidP="003E2F54">
      <w:pPr>
        <w:spacing w:after="160" w:line="259" w:lineRule="auto"/>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Once you have received your results you may need to discuss these further with the Head Teacher or Deputy Head Teacher if you have not achieved the grades you expected to.</w:t>
      </w:r>
    </w:p>
    <w:p w14:paraId="1BE81E56" w14:textId="77777777" w:rsidR="003E2F54" w:rsidRPr="00D05ECD" w:rsidRDefault="003E2F54" w:rsidP="003E2F54">
      <w:pPr>
        <w:spacing w:after="160" w:line="259" w:lineRule="auto"/>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xml:space="preserve">The Head Teacher and Deputy Head teacher will be here to advise you on Post Results Services and tell you what the next step is. </w:t>
      </w:r>
      <w:r w:rsidRPr="00D05ECD">
        <w:rPr>
          <w:rFonts w:asciiTheme="minorHAnsi" w:eastAsia="Calibri" w:hAnsiTheme="minorHAnsi" w:cstheme="minorHAnsi"/>
          <w:sz w:val="24"/>
          <w:szCs w:val="24"/>
          <w:u w:val="single"/>
          <w:lang w:eastAsia="en-US"/>
        </w:rPr>
        <w:t>Review of Results should not be applied for without first speaking to the Head Teacher or senior member of staff, because remarks can result in grades going down as well as up.</w:t>
      </w:r>
    </w:p>
    <w:p w14:paraId="32E085B6" w14:textId="77777777" w:rsidR="003E2F54" w:rsidRPr="00D05ECD" w:rsidRDefault="003E2F54" w:rsidP="003E2F54">
      <w:pPr>
        <w:spacing w:after="160" w:line="259" w:lineRule="auto"/>
        <w:jc w:val="both"/>
        <w:rPr>
          <w:rFonts w:asciiTheme="minorHAnsi" w:eastAsia="Calibri" w:hAnsiTheme="minorHAnsi" w:cstheme="minorHAnsi"/>
          <w:sz w:val="24"/>
          <w:szCs w:val="24"/>
          <w:lang w:eastAsia="en-US"/>
        </w:rPr>
      </w:pPr>
    </w:p>
    <w:p w14:paraId="6A7660FF" w14:textId="77777777" w:rsidR="003E2F54" w:rsidRPr="00D05ECD" w:rsidRDefault="003E2F54" w:rsidP="002A385D">
      <w:pPr>
        <w:numPr>
          <w:ilvl w:val="0"/>
          <w:numId w:val="14"/>
        </w:numPr>
        <w:spacing w:after="160" w:line="259" w:lineRule="auto"/>
        <w:contextualSpacing/>
        <w:jc w:val="both"/>
        <w:rPr>
          <w:rFonts w:asciiTheme="minorHAnsi" w:eastAsia="Calibri" w:hAnsiTheme="minorHAnsi" w:cstheme="minorHAnsi"/>
          <w:sz w:val="24"/>
          <w:szCs w:val="24"/>
          <w:u w:val="single"/>
          <w:lang w:eastAsia="en-US"/>
        </w:rPr>
      </w:pPr>
      <w:r w:rsidRPr="00D05ECD">
        <w:rPr>
          <w:rFonts w:asciiTheme="minorHAnsi" w:eastAsia="Calibri" w:hAnsiTheme="minorHAnsi" w:cstheme="minorHAnsi"/>
          <w:i/>
          <w:sz w:val="24"/>
          <w:szCs w:val="24"/>
          <w:lang w:eastAsia="en-US"/>
        </w:rPr>
        <w:t>The post-results services available to you include “Review of Results” and Access to Scripts (in other words you may request a copy of your exam script if you wish to)</w:t>
      </w:r>
    </w:p>
    <w:p w14:paraId="5A73F439" w14:textId="77777777" w:rsidR="003E2F54" w:rsidRPr="00D05ECD" w:rsidRDefault="003E2F54" w:rsidP="002A385D">
      <w:pPr>
        <w:numPr>
          <w:ilvl w:val="0"/>
          <w:numId w:val="14"/>
        </w:numPr>
        <w:spacing w:after="160" w:line="259" w:lineRule="auto"/>
        <w:contextualSpacing/>
        <w:jc w:val="both"/>
        <w:rPr>
          <w:rFonts w:asciiTheme="minorHAnsi" w:eastAsia="Calibri" w:hAnsiTheme="minorHAnsi" w:cstheme="minorHAnsi"/>
          <w:sz w:val="24"/>
          <w:szCs w:val="24"/>
          <w:u w:val="single"/>
          <w:lang w:eastAsia="en-US"/>
        </w:rPr>
      </w:pPr>
      <w:r w:rsidRPr="00D05ECD">
        <w:rPr>
          <w:rFonts w:asciiTheme="minorHAnsi" w:eastAsia="Calibri" w:hAnsiTheme="minorHAnsi" w:cstheme="minorHAnsi"/>
          <w:i/>
          <w:sz w:val="24"/>
          <w:szCs w:val="24"/>
          <w:lang w:eastAsia="en-US"/>
        </w:rPr>
        <w:t>All requests for post-results services must be made through school – the exam boards will not deal directly with candidates</w:t>
      </w:r>
    </w:p>
    <w:p w14:paraId="06ED33FC" w14:textId="0A762CD1" w:rsidR="00A92829" w:rsidRPr="00D05ECD" w:rsidRDefault="003E2F54" w:rsidP="002A385D">
      <w:pPr>
        <w:numPr>
          <w:ilvl w:val="0"/>
          <w:numId w:val="14"/>
        </w:numPr>
        <w:spacing w:after="160" w:line="259" w:lineRule="auto"/>
        <w:contextualSpacing/>
        <w:jc w:val="both"/>
        <w:rPr>
          <w:rFonts w:asciiTheme="minorHAnsi" w:eastAsia="Calibri" w:hAnsiTheme="minorHAnsi" w:cstheme="minorHAnsi"/>
          <w:sz w:val="24"/>
          <w:szCs w:val="24"/>
          <w:u w:val="single"/>
          <w:lang w:eastAsia="en-US"/>
        </w:rPr>
      </w:pPr>
      <w:r w:rsidRPr="00D05ECD">
        <w:rPr>
          <w:rFonts w:asciiTheme="minorHAnsi" w:eastAsia="Calibri" w:hAnsiTheme="minorHAnsi" w:cstheme="minorHAnsi"/>
          <w:i/>
          <w:sz w:val="24"/>
          <w:szCs w:val="24"/>
          <w:lang w:eastAsia="en-US"/>
        </w:rPr>
        <w:t>We can only apply for a remark if you give us written permission</w:t>
      </w:r>
    </w:p>
    <w:p w14:paraId="1E8727C7" w14:textId="77777777" w:rsidR="00826C0A" w:rsidRDefault="00826C0A" w:rsidP="003E2F54">
      <w:pPr>
        <w:spacing w:after="160" w:line="259" w:lineRule="auto"/>
        <w:jc w:val="both"/>
        <w:rPr>
          <w:rFonts w:asciiTheme="minorHAnsi" w:eastAsia="Calibri" w:hAnsiTheme="minorHAnsi" w:cstheme="minorHAnsi"/>
          <w:b/>
          <w:sz w:val="24"/>
          <w:szCs w:val="24"/>
          <w:lang w:eastAsia="en-US"/>
        </w:rPr>
      </w:pPr>
    </w:p>
    <w:p w14:paraId="4A2D1D32" w14:textId="69453174" w:rsidR="003E2F54" w:rsidRPr="00D05ECD" w:rsidRDefault="00A92829" w:rsidP="003E2F54">
      <w:pPr>
        <w:spacing w:after="160" w:line="259" w:lineRule="auto"/>
        <w:jc w:val="both"/>
        <w:rPr>
          <w:rFonts w:asciiTheme="minorHAnsi" w:eastAsia="Calibri" w:hAnsiTheme="minorHAnsi" w:cstheme="minorHAnsi"/>
          <w:b/>
          <w:sz w:val="24"/>
          <w:szCs w:val="24"/>
          <w:lang w:eastAsia="en-US"/>
        </w:rPr>
      </w:pPr>
      <w:r w:rsidRPr="00D05ECD">
        <w:rPr>
          <w:rFonts w:asciiTheme="minorHAnsi" w:eastAsia="Calibri" w:hAnsiTheme="minorHAnsi" w:cstheme="minorHAnsi"/>
          <w:b/>
          <w:sz w:val="24"/>
          <w:szCs w:val="24"/>
          <w:lang w:eastAsia="en-US"/>
        </w:rPr>
        <w:t>Certificates</w:t>
      </w:r>
    </w:p>
    <w:p w14:paraId="3FC5E81F" w14:textId="77777777" w:rsidR="003E2F54" w:rsidRPr="00D05ECD" w:rsidRDefault="003E2F54" w:rsidP="002A385D">
      <w:pPr>
        <w:numPr>
          <w:ilvl w:val="0"/>
          <w:numId w:val="15"/>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Exam certificates will arrive at school in the Autumn term</w:t>
      </w:r>
    </w:p>
    <w:p w14:paraId="2666C8C0" w14:textId="77777777" w:rsidR="003E2F54" w:rsidRPr="00D05ECD" w:rsidRDefault="003E2F54" w:rsidP="002A385D">
      <w:pPr>
        <w:numPr>
          <w:ilvl w:val="0"/>
          <w:numId w:val="15"/>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A telephone call home will be made to let pupils know their certificates have arrived</w:t>
      </w:r>
    </w:p>
    <w:p w14:paraId="50303F45" w14:textId="77777777" w:rsidR="003E2F54" w:rsidRPr="00D05ECD" w:rsidRDefault="003E2F54" w:rsidP="002A385D">
      <w:pPr>
        <w:numPr>
          <w:ilvl w:val="0"/>
          <w:numId w:val="15"/>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Certificates will be available to collect from the Exams Officer and must be signed for.</w:t>
      </w:r>
    </w:p>
    <w:p w14:paraId="65F82BE1" w14:textId="77777777" w:rsidR="003E2F54" w:rsidRPr="00D05ECD" w:rsidRDefault="003E2F54" w:rsidP="002A385D">
      <w:pPr>
        <w:numPr>
          <w:ilvl w:val="0"/>
          <w:numId w:val="15"/>
        </w:numPr>
        <w:spacing w:after="160" w:line="259" w:lineRule="auto"/>
        <w:contextualSpacing/>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xml:space="preserve">It is important that all certificates are collected as they are destroyed after </w:t>
      </w:r>
      <w:r w:rsidRPr="00D05ECD">
        <w:rPr>
          <w:rFonts w:asciiTheme="minorHAnsi" w:eastAsia="Calibri" w:hAnsiTheme="minorHAnsi" w:cstheme="minorHAnsi"/>
          <w:b/>
          <w:bCs/>
          <w:sz w:val="24"/>
          <w:szCs w:val="24"/>
          <w:lang w:eastAsia="en-US"/>
        </w:rPr>
        <w:t>12</w:t>
      </w:r>
      <w:r w:rsidRPr="00D05ECD">
        <w:rPr>
          <w:rFonts w:asciiTheme="minorHAnsi" w:eastAsia="Calibri" w:hAnsiTheme="minorHAnsi" w:cstheme="minorHAnsi"/>
          <w:sz w:val="24"/>
          <w:szCs w:val="24"/>
          <w:lang w:eastAsia="en-US"/>
        </w:rPr>
        <w:t xml:space="preserve"> </w:t>
      </w:r>
      <w:r w:rsidRPr="00D05ECD">
        <w:rPr>
          <w:rFonts w:asciiTheme="minorHAnsi" w:eastAsia="Calibri" w:hAnsiTheme="minorHAnsi" w:cstheme="minorHAnsi"/>
          <w:b/>
          <w:bCs/>
          <w:sz w:val="24"/>
          <w:szCs w:val="24"/>
          <w:lang w:eastAsia="en-US"/>
        </w:rPr>
        <w:t>months from the date of issue</w:t>
      </w:r>
      <w:r w:rsidRPr="00D05ECD">
        <w:rPr>
          <w:rFonts w:asciiTheme="minorHAnsi" w:eastAsia="Calibri" w:hAnsiTheme="minorHAnsi" w:cstheme="minorHAnsi"/>
          <w:sz w:val="24"/>
          <w:szCs w:val="24"/>
          <w:lang w:eastAsia="en-US"/>
        </w:rPr>
        <w:t>. Examining Boards will not issue replacements.</w:t>
      </w:r>
    </w:p>
    <w:p w14:paraId="41104C6A" w14:textId="77777777" w:rsidR="00A80981" w:rsidRPr="00D05ECD" w:rsidRDefault="00A80981" w:rsidP="00B55B6B">
      <w:pPr>
        <w:spacing w:after="0"/>
        <w:rPr>
          <w:rFonts w:asciiTheme="minorHAnsi" w:eastAsia="Calibri" w:hAnsiTheme="minorHAnsi" w:cstheme="minorHAnsi"/>
          <w:b/>
          <w:bCs/>
          <w:sz w:val="24"/>
          <w:szCs w:val="24"/>
          <w:lang w:eastAsia="en-US"/>
        </w:rPr>
      </w:pPr>
    </w:p>
    <w:p w14:paraId="20088B8B" w14:textId="15538B36" w:rsidR="003E2F54" w:rsidRPr="00D05ECD" w:rsidRDefault="004F1659" w:rsidP="00B55B6B">
      <w:pPr>
        <w:spacing w:after="0"/>
        <w:rPr>
          <w:rFonts w:asciiTheme="minorHAnsi" w:eastAsia="Calibri" w:hAnsiTheme="minorHAnsi" w:cstheme="minorHAnsi"/>
          <w:b/>
          <w:bCs/>
          <w:sz w:val="24"/>
          <w:szCs w:val="24"/>
          <w:lang w:eastAsia="en-US"/>
        </w:rPr>
      </w:pPr>
      <w:r w:rsidRPr="00D05ECD">
        <w:rPr>
          <w:rFonts w:asciiTheme="minorHAnsi" w:eastAsia="Calibri" w:hAnsiTheme="minorHAnsi" w:cstheme="minorHAnsi"/>
          <w:b/>
          <w:bCs/>
          <w:sz w:val="24"/>
          <w:szCs w:val="24"/>
          <w:lang w:eastAsia="en-US"/>
        </w:rPr>
        <w:t xml:space="preserve">Internal </w:t>
      </w:r>
      <w:r w:rsidR="001B7876" w:rsidRPr="00D05ECD">
        <w:rPr>
          <w:rFonts w:asciiTheme="minorHAnsi" w:eastAsia="Calibri" w:hAnsiTheme="minorHAnsi" w:cstheme="minorHAnsi"/>
          <w:b/>
          <w:bCs/>
          <w:sz w:val="24"/>
          <w:szCs w:val="24"/>
          <w:lang w:eastAsia="en-US"/>
        </w:rPr>
        <w:t>appeals policy</w:t>
      </w:r>
    </w:p>
    <w:p w14:paraId="02DE253F" w14:textId="77777777" w:rsidR="003E2F54" w:rsidRPr="00D05ECD" w:rsidRDefault="003E2F54" w:rsidP="003E2F54">
      <w:pPr>
        <w:spacing w:after="0"/>
        <w:jc w:val="both"/>
        <w:rPr>
          <w:rFonts w:asciiTheme="minorHAnsi" w:eastAsia="Calibri" w:hAnsiTheme="minorHAnsi" w:cstheme="minorHAnsi"/>
          <w:sz w:val="24"/>
          <w:szCs w:val="24"/>
          <w:lang w:eastAsia="en-US"/>
        </w:rPr>
      </w:pPr>
    </w:p>
    <w:p w14:paraId="1F479BE2" w14:textId="3BCC5FCC" w:rsidR="003E2F54" w:rsidRPr="00D05ECD" w:rsidRDefault="00B55B6B" w:rsidP="003E2F54">
      <w:pPr>
        <w:spacing w:after="0"/>
        <w:jc w:val="both"/>
        <w:rPr>
          <w:rFonts w:asciiTheme="minorHAnsi" w:eastAsia="Calibri" w:hAnsiTheme="minorHAnsi" w:cstheme="minorHAnsi"/>
          <w:b/>
          <w:bCs/>
          <w:sz w:val="24"/>
          <w:szCs w:val="24"/>
          <w:lang w:eastAsia="en-US"/>
        </w:rPr>
      </w:pPr>
      <w:r w:rsidRPr="00D05ECD">
        <w:rPr>
          <w:rFonts w:asciiTheme="minorHAnsi" w:eastAsia="Calibri" w:hAnsiTheme="minorHAnsi" w:cstheme="minorHAnsi"/>
          <w:b/>
          <w:bCs/>
          <w:sz w:val="24"/>
          <w:szCs w:val="24"/>
          <w:lang w:eastAsia="en-US"/>
        </w:rPr>
        <w:t>Internal assessment of work for external qualifications</w:t>
      </w:r>
    </w:p>
    <w:p w14:paraId="1933F736" w14:textId="77777777" w:rsidR="003E2F54" w:rsidRPr="00D05ECD" w:rsidRDefault="003E2F54" w:rsidP="003E2F54">
      <w:pPr>
        <w:spacing w:after="0"/>
        <w:jc w:val="both"/>
        <w:rPr>
          <w:rFonts w:asciiTheme="minorHAnsi" w:eastAsia="Calibri" w:hAnsiTheme="minorHAnsi" w:cstheme="minorHAnsi"/>
          <w:b/>
          <w:bCs/>
          <w:sz w:val="24"/>
          <w:szCs w:val="24"/>
          <w:lang w:eastAsia="en-US"/>
        </w:rPr>
      </w:pPr>
    </w:p>
    <w:p w14:paraId="799F8F61"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Chadwick High School is committed to ensuring that whenever its staff assesses students’ work for external qualifications, this is done fairly, consistently and in accordance with the specification for the qualification concerned. Assessments are conducted by staff who have appropriate knowledge, understanding and skills and who have been trained in this activity. The centre is committed to ensuring that assessment evidence provided by candidates is produced and authenticated according to the requirements of the relevant specifications for each subject.</w:t>
      </w:r>
    </w:p>
    <w:p w14:paraId="794C885A" w14:textId="77777777" w:rsidR="003E2F54" w:rsidRPr="00D05ECD" w:rsidRDefault="003E2F54" w:rsidP="003E2F54">
      <w:pPr>
        <w:spacing w:after="0"/>
        <w:jc w:val="both"/>
        <w:rPr>
          <w:rFonts w:asciiTheme="minorHAnsi" w:eastAsia="Calibri" w:hAnsiTheme="minorHAnsi" w:cstheme="minorHAnsi"/>
          <w:sz w:val="24"/>
          <w:szCs w:val="24"/>
          <w:lang w:eastAsia="en-US"/>
        </w:rPr>
      </w:pPr>
    </w:p>
    <w:p w14:paraId="0817D850"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lastRenderedPageBreak/>
        <w:t>The consistency of the internal assessment is secured through internal standardisation, as necessary. If a student feels that this may not have happened in relation to his/her work, s/he may make use of this appeals procedure.</w:t>
      </w:r>
    </w:p>
    <w:p w14:paraId="493033CB" w14:textId="77777777" w:rsidR="00E23951" w:rsidRPr="00D05ECD" w:rsidRDefault="00E23951" w:rsidP="003E2F54">
      <w:pPr>
        <w:spacing w:after="0"/>
        <w:jc w:val="both"/>
        <w:rPr>
          <w:rFonts w:asciiTheme="minorHAnsi" w:eastAsia="Calibri" w:hAnsiTheme="minorHAnsi" w:cstheme="minorHAnsi"/>
          <w:b/>
          <w:bCs/>
          <w:sz w:val="24"/>
          <w:szCs w:val="24"/>
          <w:lang w:eastAsia="en-US"/>
        </w:rPr>
      </w:pPr>
    </w:p>
    <w:p w14:paraId="3BFC75B3" w14:textId="72B29CA4" w:rsidR="003E2F54" w:rsidRPr="00D05ECD" w:rsidRDefault="003E2F54" w:rsidP="003E2F54">
      <w:pPr>
        <w:spacing w:after="0"/>
        <w:jc w:val="both"/>
        <w:rPr>
          <w:rFonts w:asciiTheme="minorHAnsi" w:eastAsia="Calibri" w:hAnsiTheme="minorHAnsi" w:cstheme="minorHAnsi"/>
          <w:b/>
          <w:bCs/>
          <w:sz w:val="24"/>
          <w:szCs w:val="24"/>
          <w:lang w:eastAsia="en-US"/>
        </w:rPr>
      </w:pPr>
      <w:r w:rsidRPr="00D05ECD">
        <w:rPr>
          <w:rFonts w:asciiTheme="minorHAnsi" w:eastAsia="Calibri" w:hAnsiTheme="minorHAnsi" w:cstheme="minorHAnsi"/>
          <w:b/>
          <w:bCs/>
          <w:sz w:val="24"/>
          <w:szCs w:val="24"/>
          <w:lang w:eastAsia="en-US"/>
        </w:rPr>
        <w:t>Written appeals procedure</w:t>
      </w:r>
    </w:p>
    <w:p w14:paraId="5F3C2BEB" w14:textId="77777777" w:rsidR="003E2F54" w:rsidRPr="00D05ECD" w:rsidRDefault="003E2F54" w:rsidP="003E2F54">
      <w:pPr>
        <w:spacing w:after="0"/>
        <w:jc w:val="both"/>
        <w:rPr>
          <w:rFonts w:asciiTheme="minorHAnsi" w:eastAsia="Calibri" w:hAnsiTheme="minorHAnsi" w:cstheme="minorHAnsi"/>
          <w:b/>
          <w:bCs/>
          <w:sz w:val="24"/>
          <w:szCs w:val="24"/>
          <w:lang w:eastAsia="en-US"/>
        </w:rPr>
      </w:pPr>
    </w:p>
    <w:p w14:paraId="226DB2AF"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Each awarding body publishes its arrangements for appeals against its decisions. In addition, an appeal can be made to the school concerning internal assessment:</w:t>
      </w:r>
    </w:p>
    <w:p w14:paraId="656CB505" w14:textId="77777777" w:rsidR="003E2F54" w:rsidRPr="00D05ECD" w:rsidRDefault="003E2F54" w:rsidP="003E2F54">
      <w:pPr>
        <w:spacing w:after="0"/>
        <w:jc w:val="both"/>
        <w:rPr>
          <w:rFonts w:asciiTheme="minorHAnsi" w:eastAsia="Calibri" w:hAnsiTheme="minorHAnsi" w:cstheme="minorHAnsi"/>
          <w:sz w:val="24"/>
          <w:szCs w:val="24"/>
          <w:lang w:eastAsia="en-US"/>
        </w:rPr>
      </w:pPr>
    </w:p>
    <w:p w14:paraId="16696BAB"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the appeal applies only to the procedures used in arriving at internal assessment decisions and does not apply to the judgement themselves; you cannot appeal against the mark or grade only the procedures used</w:t>
      </w:r>
    </w:p>
    <w:p w14:paraId="65543358"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the student’s parent or guardian must make the appeal in writing to the Head teacher as early as possible and at least two weeks before the end of the last externally assessed paper in the examination series (e.g., the last GCSE written paper in the June GCSE exam series)</w:t>
      </w:r>
    </w:p>
    <w:p w14:paraId="6A42A7F5"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the enquiry into the internal process will normally be led by the Examinations Officer and the Deputy Head teacher provided that neither has played any part in the original internal assessment process</w:t>
      </w:r>
    </w:p>
    <w:p w14:paraId="1A325EE9"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the teacher making the assessment will be able to respond to the appeal in writing, and a copy will be sent to the appellant</w:t>
      </w:r>
    </w:p>
    <w:p w14:paraId="196FE29E"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the enquiry will consider whether the procedures used for the internal assessment conformed to the published requirements of the Awarding Body and the DfE examinations ‘Code of Practice’</w:t>
      </w:r>
    </w:p>
    <w:p w14:paraId="7455964C"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the appellant will be informed in writing of the outcome of the appeal, including any relevant correspondence with the Awarding Body</w:t>
      </w:r>
    </w:p>
    <w:p w14:paraId="1273C5B7"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the outcome of the appeal will be made known to the Head and will be logged as a complaint. A written record will be kept and made available to the Awarding Body on request</w:t>
      </w:r>
    </w:p>
    <w:p w14:paraId="7E74CABA"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 should the appeal bring any significant irregularity to light, the Awarding Body will be informed.</w:t>
      </w:r>
    </w:p>
    <w:p w14:paraId="61924C30" w14:textId="77777777" w:rsidR="003E2F54" w:rsidRPr="00D05ECD" w:rsidRDefault="003E2F54" w:rsidP="003E2F54">
      <w:pPr>
        <w:spacing w:after="0"/>
        <w:jc w:val="both"/>
        <w:rPr>
          <w:rFonts w:asciiTheme="minorHAnsi" w:eastAsia="Calibri" w:hAnsiTheme="minorHAnsi" w:cstheme="minorHAnsi"/>
          <w:sz w:val="24"/>
          <w:szCs w:val="24"/>
          <w:lang w:eastAsia="en-US"/>
        </w:rPr>
      </w:pPr>
    </w:p>
    <w:p w14:paraId="4481A8C6"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If the appellant is unhappy about the response in writing, he/she can ask for a personal hearing, where the panel will consist of two persons not previously involved, normally the Head and a member of the Governing body.</w:t>
      </w:r>
    </w:p>
    <w:p w14:paraId="3D349DE1" w14:textId="77777777" w:rsidR="003E2F54" w:rsidRPr="00D05ECD" w:rsidRDefault="003E2F54" w:rsidP="003E2F54">
      <w:pPr>
        <w:spacing w:after="0"/>
        <w:jc w:val="both"/>
        <w:rPr>
          <w:rFonts w:asciiTheme="minorHAnsi" w:eastAsia="Calibri" w:hAnsiTheme="minorHAnsi" w:cstheme="minorHAnsi"/>
          <w:b/>
          <w:bCs/>
          <w:sz w:val="24"/>
          <w:szCs w:val="24"/>
          <w:u w:val="single"/>
          <w:lang w:eastAsia="en-US"/>
        </w:rPr>
      </w:pPr>
    </w:p>
    <w:p w14:paraId="2699946F"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b/>
          <w:bCs/>
          <w:sz w:val="24"/>
          <w:szCs w:val="24"/>
          <w:u w:val="single"/>
          <w:lang w:eastAsia="en-US"/>
        </w:rPr>
        <w:t>Note</w:t>
      </w:r>
      <w:r w:rsidRPr="00D05ECD">
        <w:rPr>
          <w:rFonts w:asciiTheme="minorHAnsi" w:eastAsia="Calibri" w:hAnsiTheme="minorHAnsi" w:cstheme="minorHAnsi"/>
          <w:sz w:val="24"/>
          <w:szCs w:val="24"/>
          <w:lang w:eastAsia="en-US"/>
        </w:rPr>
        <w:t>:</w:t>
      </w:r>
    </w:p>
    <w:p w14:paraId="6CE03C0A" w14:textId="77777777" w:rsidR="003E2F54" w:rsidRPr="00D05ECD" w:rsidRDefault="003E2F54" w:rsidP="003E2F54">
      <w:pPr>
        <w:spacing w:after="0"/>
        <w:jc w:val="both"/>
        <w:rPr>
          <w:rFonts w:asciiTheme="minorHAnsi" w:eastAsia="Calibri" w:hAnsiTheme="minorHAnsi" w:cstheme="minorHAnsi"/>
          <w:sz w:val="24"/>
          <w:szCs w:val="24"/>
          <w:lang w:eastAsia="en-US"/>
        </w:rPr>
      </w:pPr>
    </w:p>
    <w:p w14:paraId="716C440A" w14:textId="77777777" w:rsidR="003E2F54" w:rsidRPr="00D05ECD" w:rsidRDefault="003E2F54" w:rsidP="003E2F54">
      <w:pPr>
        <w:spacing w:after="0"/>
        <w:jc w:val="both"/>
        <w:rPr>
          <w:rFonts w:asciiTheme="minorHAnsi" w:eastAsia="Calibri" w:hAnsiTheme="minorHAnsi" w:cstheme="minorHAnsi"/>
          <w:sz w:val="24"/>
          <w:szCs w:val="24"/>
          <w:lang w:eastAsia="en-US"/>
        </w:rPr>
      </w:pPr>
      <w:r w:rsidRPr="00D05ECD">
        <w:rPr>
          <w:rFonts w:asciiTheme="minorHAnsi" w:eastAsia="Calibri" w:hAnsiTheme="minorHAnsi" w:cstheme="minorHAnsi"/>
          <w:sz w:val="24"/>
          <w:szCs w:val="24"/>
          <w:lang w:eastAsia="en-US"/>
        </w:rPr>
        <w:t>Each Awarding Body specifies detailed criteria for the internal assessment of work. In addition, the Awarding Body must moderate the assessment to ensure consistency between centres. Such moderation may change the marks awarded for internally assessed work. That is outside the control of Chadwick High School and is not covered by this procedure. The final judgement on marks awarded is that of the Awarding Body. The Subject Leader (only) can request an appeal against the moderation of the work of a whole group of candidates if it is felt that unfair decisions have been made. Individual candidates have no right of appeal except to make their wishes known to the Subject Leader who may wish to act on behalf of all the candidates.</w:t>
      </w:r>
    </w:p>
    <w:p w14:paraId="1C63D4AD" w14:textId="77777777" w:rsidR="00F70151" w:rsidRPr="00D05ECD" w:rsidRDefault="00F70151" w:rsidP="000C48BA">
      <w:pPr>
        <w:shd w:val="clear" w:color="auto" w:fill="FFFFFF"/>
        <w:spacing w:after="150"/>
        <w:outlineLvl w:val="0"/>
        <w:rPr>
          <w:rFonts w:asciiTheme="minorHAnsi" w:eastAsia="Times New Roman" w:hAnsiTheme="minorHAnsi" w:cstheme="minorHAnsi"/>
          <w:b/>
          <w:kern w:val="36"/>
          <w:sz w:val="24"/>
          <w:szCs w:val="24"/>
        </w:rPr>
      </w:pPr>
    </w:p>
    <w:p w14:paraId="21717126" w14:textId="77777777" w:rsidR="00415AA5" w:rsidRDefault="00415AA5" w:rsidP="000C48BA">
      <w:pPr>
        <w:shd w:val="clear" w:color="auto" w:fill="FFFFFF"/>
        <w:spacing w:after="150"/>
        <w:outlineLvl w:val="0"/>
        <w:rPr>
          <w:rFonts w:asciiTheme="minorHAnsi" w:eastAsia="Times New Roman" w:hAnsiTheme="minorHAnsi" w:cstheme="minorHAnsi"/>
          <w:b/>
          <w:kern w:val="36"/>
          <w:sz w:val="24"/>
          <w:szCs w:val="24"/>
        </w:rPr>
      </w:pPr>
    </w:p>
    <w:p w14:paraId="015956C2" w14:textId="77777777" w:rsidR="00415AA5" w:rsidRDefault="00415AA5" w:rsidP="000C48BA">
      <w:pPr>
        <w:shd w:val="clear" w:color="auto" w:fill="FFFFFF"/>
        <w:spacing w:after="150"/>
        <w:outlineLvl w:val="0"/>
        <w:rPr>
          <w:rFonts w:asciiTheme="minorHAnsi" w:eastAsia="Times New Roman" w:hAnsiTheme="minorHAnsi" w:cstheme="minorHAnsi"/>
          <w:b/>
          <w:kern w:val="36"/>
          <w:sz w:val="24"/>
          <w:szCs w:val="24"/>
        </w:rPr>
      </w:pPr>
    </w:p>
    <w:p w14:paraId="5997C0D0" w14:textId="77777777" w:rsidR="00415AA5" w:rsidRDefault="00415AA5" w:rsidP="000C48BA">
      <w:pPr>
        <w:shd w:val="clear" w:color="auto" w:fill="FFFFFF"/>
        <w:spacing w:after="150"/>
        <w:outlineLvl w:val="0"/>
        <w:rPr>
          <w:rFonts w:asciiTheme="minorHAnsi" w:eastAsia="Times New Roman" w:hAnsiTheme="minorHAnsi" w:cstheme="minorHAnsi"/>
          <w:b/>
          <w:kern w:val="36"/>
          <w:sz w:val="24"/>
          <w:szCs w:val="24"/>
        </w:rPr>
      </w:pPr>
    </w:p>
    <w:p w14:paraId="26B78FD2" w14:textId="77777777" w:rsidR="00415AA5" w:rsidRDefault="00415AA5" w:rsidP="000C48BA">
      <w:pPr>
        <w:shd w:val="clear" w:color="auto" w:fill="FFFFFF"/>
        <w:spacing w:after="150"/>
        <w:outlineLvl w:val="0"/>
        <w:rPr>
          <w:rFonts w:asciiTheme="minorHAnsi" w:eastAsia="Times New Roman" w:hAnsiTheme="minorHAnsi" w:cstheme="minorHAnsi"/>
          <w:b/>
          <w:kern w:val="36"/>
          <w:sz w:val="24"/>
          <w:szCs w:val="24"/>
        </w:rPr>
      </w:pPr>
    </w:p>
    <w:p w14:paraId="27499459" w14:textId="77777777" w:rsidR="00415AA5" w:rsidRDefault="00415AA5" w:rsidP="000C48BA">
      <w:pPr>
        <w:shd w:val="clear" w:color="auto" w:fill="FFFFFF"/>
        <w:spacing w:after="150"/>
        <w:outlineLvl w:val="0"/>
        <w:rPr>
          <w:rFonts w:asciiTheme="minorHAnsi" w:eastAsia="Times New Roman" w:hAnsiTheme="minorHAnsi" w:cstheme="minorHAnsi"/>
          <w:b/>
          <w:kern w:val="36"/>
          <w:sz w:val="24"/>
          <w:szCs w:val="24"/>
        </w:rPr>
      </w:pPr>
    </w:p>
    <w:p w14:paraId="69C67B6F" w14:textId="77777777" w:rsidR="00415AA5" w:rsidRDefault="00415AA5" w:rsidP="000C48BA">
      <w:pPr>
        <w:shd w:val="clear" w:color="auto" w:fill="FFFFFF"/>
        <w:spacing w:after="150"/>
        <w:outlineLvl w:val="0"/>
        <w:rPr>
          <w:rFonts w:asciiTheme="minorHAnsi" w:eastAsia="Times New Roman" w:hAnsiTheme="minorHAnsi" w:cstheme="minorHAnsi"/>
          <w:b/>
          <w:kern w:val="36"/>
          <w:sz w:val="24"/>
          <w:szCs w:val="24"/>
        </w:rPr>
      </w:pPr>
    </w:p>
    <w:p w14:paraId="35AD78AE" w14:textId="77777777" w:rsidR="00415AA5" w:rsidRDefault="00415AA5" w:rsidP="000C48BA">
      <w:pPr>
        <w:shd w:val="clear" w:color="auto" w:fill="FFFFFF"/>
        <w:spacing w:after="150"/>
        <w:outlineLvl w:val="0"/>
        <w:rPr>
          <w:rFonts w:asciiTheme="minorHAnsi" w:eastAsia="Times New Roman" w:hAnsiTheme="minorHAnsi" w:cstheme="minorHAnsi"/>
          <w:b/>
          <w:kern w:val="36"/>
          <w:sz w:val="24"/>
          <w:szCs w:val="24"/>
        </w:rPr>
      </w:pPr>
    </w:p>
    <w:p w14:paraId="36ABF03D" w14:textId="77777777" w:rsidR="002B056E" w:rsidRDefault="002B056E" w:rsidP="000C48BA">
      <w:pPr>
        <w:shd w:val="clear" w:color="auto" w:fill="FFFFFF"/>
        <w:spacing w:after="150"/>
        <w:outlineLvl w:val="0"/>
        <w:rPr>
          <w:rFonts w:asciiTheme="minorHAnsi" w:eastAsia="Times New Roman" w:hAnsiTheme="minorHAnsi" w:cstheme="minorHAnsi"/>
          <w:b/>
          <w:kern w:val="36"/>
          <w:sz w:val="28"/>
          <w:szCs w:val="28"/>
        </w:rPr>
      </w:pPr>
    </w:p>
    <w:p w14:paraId="52CB3DFB" w14:textId="08AED848" w:rsidR="000C48BA" w:rsidRPr="00415AA5" w:rsidRDefault="000C48BA" w:rsidP="000C48BA">
      <w:pPr>
        <w:shd w:val="clear" w:color="auto" w:fill="FFFFFF"/>
        <w:spacing w:after="150"/>
        <w:outlineLvl w:val="0"/>
        <w:rPr>
          <w:rFonts w:asciiTheme="minorHAnsi" w:eastAsia="Times New Roman" w:hAnsiTheme="minorHAnsi" w:cstheme="minorHAnsi"/>
          <w:b/>
          <w:kern w:val="36"/>
          <w:sz w:val="28"/>
          <w:szCs w:val="28"/>
        </w:rPr>
      </w:pPr>
      <w:r w:rsidRPr="00415AA5">
        <w:rPr>
          <w:rFonts w:asciiTheme="minorHAnsi" w:eastAsia="Times New Roman" w:hAnsiTheme="minorHAnsi" w:cstheme="minorHAnsi"/>
          <w:b/>
          <w:kern w:val="36"/>
          <w:sz w:val="28"/>
          <w:szCs w:val="28"/>
        </w:rPr>
        <w:lastRenderedPageBreak/>
        <w:t>Supporting Your Child During Exam Time</w:t>
      </w:r>
    </w:p>
    <w:p w14:paraId="5A15B886" w14:textId="77777777" w:rsidR="000C48BA" w:rsidRPr="00D05ECD" w:rsidRDefault="000C48BA" w:rsidP="000C48BA">
      <w:pPr>
        <w:shd w:val="clear" w:color="auto" w:fill="FFFFFF"/>
        <w:spacing w:after="150"/>
        <w:outlineLvl w:val="0"/>
        <w:rPr>
          <w:rFonts w:asciiTheme="minorHAnsi" w:eastAsia="Times New Roman" w:hAnsiTheme="minorHAnsi" w:cstheme="minorHAnsi"/>
          <w:b/>
          <w:kern w:val="36"/>
          <w:sz w:val="24"/>
          <w:szCs w:val="24"/>
        </w:rPr>
      </w:pPr>
    </w:p>
    <w:p w14:paraId="0E54CD91" w14:textId="77777777" w:rsidR="000C48BA" w:rsidRPr="00D05ECD" w:rsidRDefault="000C48BA" w:rsidP="000C48BA">
      <w:pPr>
        <w:shd w:val="clear" w:color="auto" w:fill="FFFFFF"/>
        <w:spacing w:after="150"/>
        <w:outlineLvl w:val="0"/>
        <w:rPr>
          <w:rFonts w:asciiTheme="minorHAnsi" w:eastAsia="Times New Roman" w:hAnsiTheme="minorHAnsi" w:cstheme="minorHAnsi"/>
          <w:b/>
          <w:kern w:val="36"/>
          <w:sz w:val="24"/>
          <w:szCs w:val="24"/>
        </w:rPr>
      </w:pPr>
      <w:r w:rsidRPr="00D05ECD">
        <w:rPr>
          <w:rFonts w:asciiTheme="minorHAnsi" w:eastAsia="Times New Roman" w:hAnsiTheme="minorHAnsi" w:cstheme="minorHAnsi"/>
          <w:b/>
          <w:kern w:val="36"/>
          <w:sz w:val="24"/>
          <w:szCs w:val="24"/>
        </w:rPr>
        <w:t>How can I help my child?</w:t>
      </w:r>
    </w:p>
    <w:p w14:paraId="665EE1D4" w14:textId="77777777" w:rsidR="000C48BA" w:rsidRPr="00D05ECD" w:rsidRDefault="000C48BA" w:rsidP="000C48BA">
      <w:pPr>
        <w:shd w:val="clear" w:color="auto" w:fill="FFFFFF"/>
        <w:spacing w:after="150"/>
        <w:outlineLvl w:val="0"/>
        <w:rPr>
          <w:rFonts w:asciiTheme="minorHAnsi" w:eastAsia="Times New Roman" w:hAnsiTheme="minorHAnsi" w:cstheme="minorHAnsi"/>
          <w:b/>
          <w:kern w:val="36"/>
          <w:sz w:val="24"/>
          <w:szCs w:val="24"/>
          <w:u w:val="single"/>
        </w:rPr>
      </w:pPr>
      <w:r w:rsidRPr="00D05ECD">
        <w:rPr>
          <w:rFonts w:asciiTheme="minorHAnsi" w:eastAsia="Times New Roman" w:hAnsiTheme="minorHAnsi" w:cstheme="minorHAnsi"/>
          <w:sz w:val="24"/>
          <w:szCs w:val="24"/>
        </w:rPr>
        <w:t>Exams are a stressful time for any young person. Mood swings and outbursts are more likely to occur during this period. Look out for other signs that your child may be struggling, including poor sleep patterns or a change in appetite or behaviour. It’s worth preparing ways of supporting your child during exam weeks and thinking about how you will react and respond on the day if they don’t get the result that they, or you, are hoping for. </w:t>
      </w:r>
    </w:p>
    <w:p w14:paraId="610A7E05" w14:textId="77777777" w:rsidR="000C48BA" w:rsidRPr="00D05ECD" w:rsidRDefault="000C48BA" w:rsidP="000C48BA">
      <w:pPr>
        <w:spacing w:before="100" w:beforeAutospacing="1" w:after="100" w:afterAutospacing="1"/>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These are things that can really make a difference: </w:t>
      </w:r>
    </w:p>
    <w:p w14:paraId="6A917741"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Work with your child to find what revision style works for them.</w:t>
      </w:r>
    </w:p>
    <w:p w14:paraId="6998F8F7"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Encourage your child to take revision breaks and find a balance between studying and doing things they find enjoyable and relaxing.</w:t>
      </w:r>
    </w:p>
    <w:p w14:paraId="2C93FB57"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Make sure they are eating and drinking at regular intervals.</w:t>
      </w:r>
    </w:p>
    <w:p w14:paraId="441E09C1"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Encourage them to take some time after revising to wind down. </w:t>
      </w:r>
    </w:p>
    <w:p w14:paraId="4F690016"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Reassure them – reinforce that you are and will be proud of them no matter what happens.</w:t>
      </w:r>
    </w:p>
    <w:p w14:paraId="0A353711"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Remain positive and hopeful!</w:t>
      </w:r>
    </w:p>
    <w:p w14:paraId="368E504F"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Plan a treat or an activity together to mark the end of the exams.</w:t>
      </w:r>
    </w:p>
    <w:p w14:paraId="0CABA4F8"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Set aside one to one time so that they can talk to you about any worries.</w:t>
      </w:r>
    </w:p>
    <w:p w14:paraId="2FE46F66"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 xml:space="preserve">Let them know their feelings are valid and </w:t>
      </w:r>
      <w:proofErr w:type="gramStart"/>
      <w:r w:rsidRPr="00D05ECD">
        <w:rPr>
          <w:rFonts w:asciiTheme="minorHAnsi" w:eastAsia="Times New Roman" w:hAnsiTheme="minorHAnsi" w:cstheme="minorHAnsi"/>
          <w:sz w:val="24"/>
          <w:szCs w:val="24"/>
        </w:rPr>
        <w:t>normal, but</w:t>
      </w:r>
      <w:proofErr w:type="gramEnd"/>
      <w:r w:rsidRPr="00D05ECD">
        <w:rPr>
          <w:rFonts w:asciiTheme="minorHAnsi" w:eastAsia="Times New Roman" w:hAnsiTheme="minorHAnsi" w:cstheme="minorHAnsi"/>
          <w:sz w:val="24"/>
          <w:szCs w:val="24"/>
        </w:rPr>
        <w:t xml:space="preserve"> also offer support and solutions where possible.</w:t>
      </w:r>
    </w:p>
    <w:p w14:paraId="69926376"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 xml:space="preserve">Anxiety is often worst at </w:t>
      </w:r>
      <w:proofErr w:type="gramStart"/>
      <w:r w:rsidRPr="00D05ECD">
        <w:rPr>
          <w:rFonts w:asciiTheme="minorHAnsi" w:eastAsia="Times New Roman" w:hAnsiTheme="minorHAnsi" w:cstheme="minorHAnsi"/>
          <w:sz w:val="24"/>
          <w:szCs w:val="24"/>
        </w:rPr>
        <w:t>night</w:t>
      </w:r>
      <w:proofErr w:type="gramEnd"/>
      <w:r w:rsidRPr="00D05ECD">
        <w:rPr>
          <w:rFonts w:asciiTheme="minorHAnsi" w:eastAsia="Times New Roman" w:hAnsiTheme="minorHAnsi" w:cstheme="minorHAnsi"/>
          <w:sz w:val="24"/>
          <w:szCs w:val="24"/>
        </w:rPr>
        <w:t xml:space="preserve"> and this means it is useful to encourage good bedtime routine</w:t>
      </w:r>
    </w:p>
    <w:p w14:paraId="2FFE83AE" w14:textId="77777777" w:rsidR="000C48BA" w:rsidRPr="00D05ECD" w:rsidRDefault="000C48BA" w:rsidP="000C48BA">
      <w:pPr>
        <w:numPr>
          <w:ilvl w:val="0"/>
          <w:numId w:val="18"/>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Work with them to develop relaxation techniques.</w:t>
      </w:r>
    </w:p>
    <w:p w14:paraId="520E6D92" w14:textId="77777777" w:rsidR="000C48BA" w:rsidRPr="00D05ECD" w:rsidRDefault="000C48BA" w:rsidP="000C48BA">
      <w:pPr>
        <w:numPr>
          <w:ilvl w:val="0"/>
          <w:numId w:val="18"/>
        </w:numPr>
        <w:spacing w:before="100" w:beforeAutospacing="1" w:after="100" w:afterAutospacing="1"/>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If anxiety and stress start impacting their day-to-day life seek help from your GP.</w:t>
      </w:r>
    </w:p>
    <w:p w14:paraId="0E8E5F32" w14:textId="77777777" w:rsidR="000C48BA" w:rsidRPr="00D05ECD" w:rsidRDefault="000C48BA" w:rsidP="000C48BA">
      <w:pPr>
        <w:spacing w:after="100" w:afterAutospacing="1"/>
        <w:rPr>
          <w:rFonts w:asciiTheme="minorHAnsi" w:eastAsia="Times New Roman" w:hAnsiTheme="minorHAnsi" w:cstheme="minorHAnsi"/>
          <w:sz w:val="24"/>
          <w:szCs w:val="24"/>
        </w:rPr>
      </w:pPr>
      <w:r w:rsidRPr="00D05ECD">
        <w:rPr>
          <w:rFonts w:asciiTheme="minorHAnsi" w:eastAsia="Times New Roman" w:hAnsiTheme="minorHAnsi" w:cstheme="minorHAnsi"/>
          <w:b/>
          <w:bCs/>
          <w:sz w:val="24"/>
          <w:szCs w:val="24"/>
        </w:rPr>
        <w:t>How can the school help? </w:t>
      </w:r>
    </w:p>
    <w:p w14:paraId="06E6BCE3" w14:textId="77777777" w:rsidR="000C48BA" w:rsidRPr="00D05ECD" w:rsidRDefault="000C48BA" w:rsidP="000C48BA">
      <w:pPr>
        <w:numPr>
          <w:ilvl w:val="0"/>
          <w:numId w:val="19"/>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Speak to your child's teacher(s) to find out what revision techniques they recommend.</w:t>
      </w:r>
    </w:p>
    <w:p w14:paraId="5CE8FB06" w14:textId="77777777" w:rsidR="000C48BA" w:rsidRPr="00D05ECD" w:rsidRDefault="000C48BA" w:rsidP="000C48BA">
      <w:pPr>
        <w:numPr>
          <w:ilvl w:val="0"/>
          <w:numId w:val="19"/>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If your child is struggling with a specific subject, talk to the relevant teacher and explore whether they can provide additional help.</w:t>
      </w:r>
    </w:p>
    <w:p w14:paraId="70F2F59C" w14:textId="77777777" w:rsidR="000C48BA" w:rsidRPr="00D05ECD" w:rsidRDefault="000C48BA" w:rsidP="000C48BA">
      <w:pPr>
        <w:numPr>
          <w:ilvl w:val="0"/>
          <w:numId w:val="19"/>
        </w:numPr>
        <w:spacing w:before="100" w:beforeAutospacing="1" w:after="225"/>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Speak to your child keyworker, they can help with practical steps including revision timetables. </w:t>
      </w:r>
    </w:p>
    <w:p w14:paraId="33C5591C" w14:textId="77777777" w:rsidR="000C48BA" w:rsidRPr="00D05ECD" w:rsidRDefault="000C48BA" w:rsidP="000C48BA">
      <w:pPr>
        <w:numPr>
          <w:ilvl w:val="0"/>
          <w:numId w:val="19"/>
        </w:numPr>
        <w:spacing w:before="100" w:beforeAutospacing="1" w:after="100" w:afterAutospacing="1"/>
        <w:rPr>
          <w:rFonts w:asciiTheme="minorHAnsi" w:eastAsia="Times New Roman" w:hAnsiTheme="minorHAnsi" w:cstheme="minorHAnsi"/>
          <w:sz w:val="24"/>
          <w:szCs w:val="24"/>
        </w:rPr>
      </w:pPr>
      <w:r w:rsidRPr="00D05ECD">
        <w:rPr>
          <w:rFonts w:asciiTheme="minorHAnsi" w:eastAsia="Times New Roman" w:hAnsiTheme="minorHAnsi" w:cstheme="minorHAnsi"/>
          <w:sz w:val="24"/>
          <w:szCs w:val="24"/>
        </w:rPr>
        <w:t>If your child has additional learning or developmental needs, speak to the school SENCO and establish what specialist provision they can put in place.</w:t>
      </w:r>
    </w:p>
    <w:p w14:paraId="34F84F54" w14:textId="77777777" w:rsidR="000C48BA" w:rsidRPr="00D05ECD" w:rsidRDefault="000C48BA" w:rsidP="000C48BA">
      <w:pPr>
        <w:pStyle w:val="Heading1"/>
        <w:spacing w:after="450"/>
        <w:rPr>
          <w:rFonts w:asciiTheme="minorHAnsi" w:hAnsiTheme="minorHAnsi" w:cstheme="minorHAnsi"/>
          <w:bCs/>
          <w:sz w:val="24"/>
          <w:u w:val="single"/>
        </w:rPr>
      </w:pPr>
    </w:p>
    <w:p w14:paraId="4D715B32" w14:textId="77777777" w:rsidR="000C48BA" w:rsidRPr="00D05ECD" w:rsidRDefault="000C48BA" w:rsidP="000C48BA">
      <w:pPr>
        <w:rPr>
          <w:sz w:val="24"/>
          <w:szCs w:val="24"/>
        </w:rPr>
      </w:pPr>
    </w:p>
    <w:p w14:paraId="58EA0BF5" w14:textId="77777777" w:rsidR="000C48BA" w:rsidRPr="00D05ECD" w:rsidRDefault="000C48BA" w:rsidP="000C48BA">
      <w:pPr>
        <w:rPr>
          <w:sz w:val="24"/>
          <w:szCs w:val="24"/>
        </w:rPr>
      </w:pPr>
    </w:p>
    <w:p w14:paraId="28BD68A1" w14:textId="77777777" w:rsidR="000C48BA" w:rsidRPr="00D05ECD" w:rsidRDefault="000C48BA" w:rsidP="000C48BA">
      <w:pPr>
        <w:rPr>
          <w:sz w:val="24"/>
          <w:szCs w:val="24"/>
        </w:rPr>
      </w:pPr>
    </w:p>
    <w:p w14:paraId="35082049" w14:textId="77777777" w:rsidR="000C48BA" w:rsidRPr="00415AA5" w:rsidRDefault="000C48BA" w:rsidP="000C48BA">
      <w:pPr>
        <w:pStyle w:val="Heading1"/>
        <w:spacing w:after="450"/>
        <w:rPr>
          <w:rFonts w:asciiTheme="minorHAnsi" w:hAnsiTheme="minorHAnsi" w:cstheme="minorHAnsi"/>
          <w:sz w:val="28"/>
          <w:szCs w:val="28"/>
        </w:rPr>
      </w:pPr>
      <w:r w:rsidRPr="00415AA5">
        <w:rPr>
          <w:rFonts w:asciiTheme="minorHAnsi" w:hAnsiTheme="minorHAnsi" w:cstheme="minorHAnsi"/>
          <w:sz w:val="28"/>
          <w:szCs w:val="28"/>
        </w:rPr>
        <w:lastRenderedPageBreak/>
        <w:t>Where to get help</w:t>
      </w:r>
    </w:p>
    <w:p w14:paraId="13CB5109" w14:textId="77777777" w:rsidR="000C48BA" w:rsidRPr="00D05ECD" w:rsidRDefault="000C48BA" w:rsidP="000C48BA">
      <w:pPr>
        <w:pStyle w:val="NormalWeb"/>
        <w:spacing w:before="0" w:beforeAutospacing="0" w:after="0" w:afterAutospacing="0"/>
        <w:rPr>
          <w:rFonts w:asciiTheme="minorHAnsi" w:hAnsiTheme="minorHAnsi" w:cstheme="minorHAnsi"/>
          <w:b/>
          <w:bCs/>
          <w:sz w:val="24"/>
        </w:rPr>
      </w:pPr>
      <w:hyperlink r:id="rId12" w:tgtFrame="_blank" w:tooltip="The Mix" w:history="1">
        <w:r w:rsidRPr="00D05ECD">
          <w:rPr>
            <w:rStyle w:val="Hyperlink"/>
            <w:rFonts w:asciiTheme="minorHAnsi" w:hAnsiTheme="minorHAnsi" w:cstheme="minorHAnsi"/>
            <w:b/>
            <w:bCs/>
            <w:color w:val="auto"/>
            <w:sz w:val="24"/>
            <w:u w:val="none"/>
          </w:rPr>
          <w:t>The Mix</w:t>
        </w:r>
      </w:hyperlink>
      <w:r w:rsidRPr="00D05ECD">
        <w:rPr>
          <w:rFonts w:asciiTheme="minorHAnsi" w:hAnsiTheme="minorHAnsi" w:cstheme="minorHAnsi"/>
          <w:b/>
          <w:bCs/>
          <w:sz w:val="24"/>
        </w:rPr>
        <w:t xml:space="preserve"> </w:t>
      </w:r>
    </w:p>
    <w:p w14:paraId="79F088CD" w14:textId="77777777" w:rsidR="000C48BA" w:rsidRPr="00D05ECD" w:rsidRDefault="000C48BA" w:rsidP="000C48BA">
      <w:pPr>
        <w:pStyle w:val="NormalWeb"/>
        <w:spacing w:before="0" w:beforeAutospacing="0" w:after="0" w:afterAutospacing="0"/>
        <w:rPr>
          <w:rFonts w:asciiTheme="minorHAnsi" w:hAnsiTheme="minorHAnsi" w:cstheme="minorHAnsi"/>
          <w:sz w:val="24"/>
        </w:rPr>
      </w:pPr>
      <w:r w:rsidRPr="00D05ECD">
        <w:rPr>
          <w:rFonts w:asciiTheme="minorHAnsi" w:hAnsiTheme="minorHAnsi" w:cstheme="minorHAnsi"/>
          <w:sz w:val="24"/>
        </w:rPr>
        <w:t>www.themix.org.uk</w:t>
      </w:r>
    </w:p>
    <w:p w14:paraId="1BBD2C11" w14:textId="77777777" w:rsidR="000C48BA" w:rsidRPr="00D05ECD" w:rsidRDefault="000C48BA" w:rsidP="000C48BA">
      <w:pPr>
        <w:numPr>
          <w:ilvl w:val="0"/>
          <w:numId w:val="20"/>
        </w:numPr>
        <w:spacing w:after="0"/>
        <w:rPr>
          <w:rFonts w:asciiTheme="minorHAnsi" w:hAnsiTheme="minorHAnsi" w:cstheme="minorHAnsi"/>
          <w:sz w:val="24"/>
          <w:szCs w:val="24"/>
        </w:rPr>
      </w:pPr>
      <w:r w:rsidRPr="00D05ECD">
        <w:rPr>
          <w:rFonts w:asciiTheme="minorHAnsi" w:hAnsiTheme="minorHAnsi" w:cstheme="minorHAnsi"/>
          <w:sz w:val="24"/>
          <w:szCs w:val="24"/>
        </w:rPr>
        <w:t>Provides a confidential helpline, email, webchat and telephone counselling service for young people under 25. Advice and information on support services for young people including counselling.</w:t>
      </w:r>
    </w:p>
    <w:p w14:paraId="43504AF0" w14:textId="77777777" w:rsidR="000C48BA" w:rsidRPr="00D05ECD" w:rsidRDefault="000C48BA" w:rsidP="000C48BA">
      <w:pPr>
        <w:numPr>
          <w:ilvl w:val="0"/>
          <w:numId w:val="20"/>
        </w:numPr>
        <w:spacing w:after="0"/>
        <w:rPr>
          <w:rFonts w:asciiTheme="minorHAnsi" w:hAnsiTheme="minorHAnsi" w:cstheme="minorHAnsi"/>
          <w:sz w:val="24"/>
          <w:szCs w:val="24"/>
        </w:rPr>
      </w:pPr>
      <w:r w:rsidRPr="00D05ECD">
        <w:rPr>
          <w:rFonts w:asciiTheme="minorHAnsi" w:hAnsiTheme="minorHAnsi" w:cstheme="minorHAnsi"/>
          <w:sz w:val="24"/>
          <w:szCs w:val="24"/>
        </w:rPr>
        <w:t>Freephone: 0808 808 4994 (daily 13:00-23:00)</w:t>
      </w:r>
    </w:p>
    <w:p w14:paraId="7A57ACF4" w14:textId="77777777" w:rsidR="000C48BA" w:rsidRPr="00D05ECD" w:rsidRDefault="000C48BA" w:rsidP="000C48BA">
      <w:pPr>
        <w:spacing w:after="0"/>
        <w:ind w:left="720"/>
        <w:rPr>
          <w:rFonts w:asciiTheme="minorHAnsi" w:hAnsiTheme="minorHAnsi" w:cstheme="minorHAnsi"/>
          <w:sz w:val="24"/>
          <w:szCs w:val="24"/>
        </w:rPr>
      </w:pPr>
    </w:p>
    <w:p w14:paraId="10930FB2" w14:textId="77777777" w:rsidR="000C48BA" w:rsidRPr="00D05ECD" w:rsidRDefault="000C48BA" w:rsidP="000C48BA">
      <w:pPr>
        <w:pStyle w:val="NormalWeb"/>
        <w:spacing w:before="0" w:beforeAutospacing="0" w:after="0" w:afterAutospacing="0"/>
        <w:rPr>
          <w:rFonts w:asciiTheme="minorHAnsi" w:hAnsiTheme="minorHAnsi" w:cstheme="minorHAnsi"/>
          <w:b/>
          <w:bCs/>
          <w:sz w:val="24"/>
        </w:rPr>
      </w:pPr>
      <w:hyperlink r:id="rId13" w:tgtFrame="_blank" w:tooltip="Meet the Mind Set" w:history="1">
        <w:r w:rsidRPr="00D05ECD">
          <w:rPr>
            <w:rStyle w:val="Hyperlink"/>
            <w:rFonts w:asciiTheme="minorHAnsi" w:hAnsiTheme="minorHAnsi" w:cstheme="minorHAnsi"/>
            <w:b/>
            <w:bCs/>
            <w:color w:val="auto"/>
            <w:sz w:val="24"/>
            <w:u w:val="none"/>
          </w:rPr>
          <w:t>BBC Bitesize: The Mind Set</w:t>
        </w:r>
      </w:hyperlink>
    </w:p>
    <w:p w14:paraId="74CDC74C" w14:textId="77777777" w:rsidR="000C48BA" w:rsidRPr="00D05ECD" w:rsidRDefault="000C48BA" w:rsidP="000C48BA">
      <w:pPr>
        <w:pStyle w:val="NormalWeb"/>
        <w:spacing w:before="0" w:beforeAutospacing="0" w:after="0" w:afterAutospacing="0"/>
        <w:rPr>
          <w:rFonts w:asciiTheme="minorHAnsi" w:hAnsiTheme="minorHAnsi" w:cstheme="minorHAnsi"/>
          <w:sz w:val="24"/>
        </w:rPr>
      </w:pPr>
      <w:r w:rsidRPr="00D05ECD">
        <w:rPr>
          <w:rFonts w:asciiTheme="minorHAnsi" w:hAnsiTheme="minorHAnsi" w:cstheme="minorHAnsi"/>
          <w:sz w:val="24"/>
        </w:rPr>
        <w:t>www.bbc.com/bitesize/articles/z3hpgdm</w:t>
      </w:r>
    </w:p>
    <w:p w14:paraId="1563B230" w14:textId="77777777" w:rsidR="000C48BA" w:rsidRPr="00D05ECD" w:rsidRDefault="000C48BA" w:rsidP="000C48BA">
      <w:pPr>
        <w:numPr>
          <w:ilvl w:val="0"/>
          <w:numId w:val="21"/>
        </w:numPr>
        <w:spacing w:after="0"/>
        <w:rPr>
          <w:rFonts w:asciiTheme="minorHAnsi" w:hAnsiTheme="minorHAnsi" w:cstheme="minorHAnsi"/>
          <w:sz w:val="24"/>
          <w:szCs w:val="24"/>
        </w:rPr>
      </w:pPr>
      <w:hyperlink r:id="rId14" w:tgtFrame="_blank" w:tooltip="BBC Mindset Guide" w:history="1">
        <w:r w:rsidRPr="00D05ECD">
          <w:rPr>
            <w:rStyle w:val="Hyperlink"/>
            <w:rFonts w:asciiTheme="minorHAnsi" w:hAnsiTheme="minorHAnsi" w:cstheme="minorHAnsi"/>
            <w:color w:val="auto"/>
            <w:sz w:val="24"/>
            <w:szCs w:val="24"/>
            <w:u w:val="none"/>
          </w:rPr>
          <w:t>Results: how to cope on the day</w:t>
        </w:r>
      </w:hyperlink>
    </w:p>
    <w:p w14:paraId="2CB78D6B" w14:textId="77777777" w:rsidR="000C48BA" w:rsidRPr="00D05ECD" w:rsidRDefault="000C48BA" w:rsidP="000C48BA">
      <w:pPr>
        <w:spacing w:after="0"/>
        <w:rPr>
          <w:rFonts w:asciiTheme="minorHAnsi" w:hAnsiTheme="minorHAnsi" w:cstheme="minorHAnsi"/>
          <w:sz w:val="24"/>
          <w:szCs w:val="24"/>
        </w:rPr>
      </w:pPr>
    </w:p>
    <w:p w14:paraId="18B8FB45" w14:textId="77777777" w:rsidR="000C48BA" w:rsidRPr="00D05ECD" w:rsidRDefault="000C48BA" w:rsidP="000C48BA">
      <w:pPr>
        <w:pStyle w:val="NormalWeb"/>
        <w:spacing w:before="0" w:beforeAutospacing="0" w:after="0" w:afterAutospacing="0"/>
        <w:rPr>
          <w:rFonts w:asciiTheme="minorHAnsi" w:hAnsiTheme="minorHAnsi" w:cstheme="minorHAnsi"/>
          <w:b/>
          <w:bCs/>
          <w:sz w:val="24"/>
        </w:rPr>
      </w:pPr>
      <w:hyperlink r:id="rId15" w:tgtFrame="_blank" w:tooltip="Student Minds" w:history="1">
        <w:r w:rsidRPr="00D05ECD">
          <w:rPr>
            <w:rStyle w:val="Hyperlink"/>
            <w:rFonts w:asciiTheme="minorHAnsi" w:hAnsiTheme="minorHAnsi" w:cstheme="minorHAnsi"/>
            <w:b/>
            <w:bCs/>
            <w:color w:val="auto"/>
            <w:sz w:val="24"/>
            <w:u w:val="none"/>
          </w:rPr>
          <w:t>Student Minds</w:t>
        </w:r>
      </w:hyperlink>
    </w:p>
    <w:p w14:paraId="0B8C3ECA" w14:textId="77777777" w:rsidR="000C48BA" w:rsidRPr="00D05ECD" w:rsidRDefault="000C48BA" w:rsidP="000C48BA">
      <w:pPr>
        <w:pStyle w:val="NormalWeb"/>
        <w:spacing w:before="0" w:beforeAutospacing="0" w:after="0" w:afterAutospacing="0"/>
        <w:rPr>
          <w:rFonts w:asciiTheme="minorHAnsi" w:hAnsiTheme="minorHAnsi" w:cstheme="minorHAnsi"/>
          <w:b/>
          <w:bCs/>
          <w:sz w:val="24"/>
        </w:rPr>
      </w:pPr>
      <w:r w:rsidRPr="00D05ECD">
        <w:rPr>
          <w:rFonts w:asciiTheme="minorHAnsi" w:hAnsiTheme="minorHAnsi" w:cstheme="minorHAnsi"/>
          <w:sz w:val="24"/>
        </w:rPr>
        <w:t>https://www.studentminds.org.uk/</w:t>
      </w:r>
    </w:p>
    <w:p w14:paraId="1E51921E" w14:textId="77777777" w:rsidR="000C48BA" w:rsidRPr="00D05ECD" w:rsidRDefault="000C48BA" w:rsidP="000C48BA">
      <w:pPr>
        <w:numPr>
          <w:ilvl w:val="0"/>
          <w:numId w:val="22"/>
        </w:numPr>
        <w:spacing w:after="0"/>
        <w:rPr>
          <w:rFonts w:asciiTheme="minorHAnsi" w:hAnsiTheme="minorHAnsi" w:cstheme="minorHAnsi"/>
          <w:sz w:val="24"/>
          <w:szCs w:val="24"/>
        </w:rPr>
      </w:pPr>
      <w:r w:rsidRPr="00D05ECD">
        <w:rPr>
          <w:rFonts w:asciiTheme="minorHAnsi" w:hAnsiTheme="minorHAnsi" w:cstheme="minorHAnsi"/>
          <w:sz w:val="24"/>
          <w:szCs w:val="24"/>
        </w:rPr>
        <w:t>Supporting students to look after their mental health.</w:t>
      </w:r>
    </w:p>
    <w:p w14:paraId="3A5F4E5C" w14:textId="77777777" w:rsidR="000C48BA" w:rsidRPr="00D05ECD" w:rsidRDefault="000C48BA" w:rsidP="000C48BA">
      <w:pPr>
        <w:numPr>
          <w:ilvl w:val="0"/>
          <w:numId w:val="22"/>
        </w:numPr>
        <w:spacing w:after="0"/>
        <w:rPr>
          <w:rFonts w:asciiTheme="minorHAnsi" w:hAnsiTheme="minorHAnsi" w:cstheme="minorHAnsi"/>
          <w:sz w:val="24"/>
          <w:szCs w:val="24"/>
        </w:rPr>
      </w:pPr>
      <w:r w:rsidRPr="00D05ECD">
        <w:rPr>
          <w:rFonts w:asciiTheme="minorHAnsi" w:hAnsiTheme="minorHAnsi" w:cstheme="minorHAnsi"/>
          <w:sz w:val="24"/>
          <w:szCs w:val="24"/>
        </w:rPr>
        <w:t>Peer support programmes</w:t>
      </w:r>
    </w:p>
    <w:p w14:paraId="754DE181" w14:textId="77777777" w:rsidR="000C48BA" w:rsidRPr="00D05ECD" w:rsidRDefault="000C48BA" w:rsidP="000C48BA">
      <w:pPr>
        <w:numPr>
          <w:ilvl w:val="0"/>
          <w:numId w:val="22"/>
        </w:numPr>
        <w:spacing w:after="0"/>
        <w:rPr>
          <w:rFonts w:asciiTheme="minorHAnsi" w:hAnsiTheme="minorHAnsi" w:cstheme="minorHAnsi"/>
          <w:sz w:val="24"/>
          <w:szCs w:val="24"/>
        </w:rPr>
      </w:pPr>
      <w:r w:rsidRPr="00D05ECD">
        <w:rPr>
          <w:rFonts w:asciiTheme="minorHAnsi" w:hAnsiTheme="minorHAnsi" w:cstheme="minorHAnsi"/>
          <w:sz w:val="24"/>
          <w:szCs w:val="24"/>
        </w:rPr>
        <w:t>Email: </w:t>
      </w:r>
      <w:hyperlink r:id="rId16" w:history="1">
        <w:r w:rsidRPr="00D05ECD">
          <w:rPr>
            <w:rStyle w:val="Hyperlink"/>
            <w:rFonts w:asciiTheme="minorHAnsi" w:hAnsiTheme="minorHAnsi" w:cstheme="minorHAnsi"/>
            <w:color w:val="auto"/>
            <w:sz w:val="24"/>
            <w:szCs w:val="24"/>
            <w:u w:val="none"/>
          </w:rPr>
          <w:t>info@studentminds.org.uk</w:t>
        </w:r>
      </w:hyperlink>
    </w:p>
    <w:p w14:paraId="47D11A02" w14:textId="77777777" w:rsidR="000C48BA" w:rsidRPr="00D05ECD" w:rsidRDefault="000C48BA" w:rsidP="000C48BA">
      <w:pPr>
        <w:spacing w:after="0"/>
        <w:ind w:left="720"/>
        <w:rPr>
          <w:rFonts w:asciiTheme="minorHAnsi" w:hAnsiTheme="minorHAnsi" w:cstheme="minorHAnsi"/>
          <w:sz w:val="24"/>
          <w:szCs w:val="24"/>
        </w:rPr>
      </w:pPr>
    </w:p>
    <w:p w14:paraId="3BDF9A37" w14:textId="77777777" w:rsidR="000C48BA" w:rsidRPr="00D05ECD" w:rsidRDefault="000C48BA" w:rsidP="000C48BA">
      <w:pPr>
        <w:pStyle w:val="NormalWeb"/>
        <w:spacing w:before="0" w:beforeAutospacing="0" w:after="0" w:afterAutospacing="0"/>
        <w:rPr>
          <w:rFonts w:asciiTheme="minorHAnsi" w:hAnsiTheme="minorHAnsi" w:cstheme="minorHAnsi"/>
          <w:b/>
          <w:bCs/>
          <w:sz w:val="24"/>
        </w:rPr>
      </w:pPr>
      <w:hyperlink r:id="rId17" w:tgtFrame="_blank" w:tooltip="MindEd for Families" w:history="1">
        <w:proofErr w:type="spellStart"/>
        <w:r w:rsidRPr="00D05ECD">
          <w:rPr>
            <w:rStyle w:val="Hyperlink"/>
            <w:rFonts w:asciiTheme="minorHAnsi" w:hAnsiTheme="minorHAnsi" w:cstheme="minorHAnsi"/>
            <w:b/>
            <w:bCs/>
            <w:color w:val="auto"/>
            <w:sz w:val="24"/>
            <w:u w:val="none"/>
          </w:rPr>
          <w:t>MindEd</w:t>
        </w:r>
        <w:proofErr w:type="spellEnd"/>
      </w:hyperlink>
    </w:p>
    <w:p w14:paraId="0C2C0182" w14:textId="77777777" w:rsidR="000C48BA" w:rsidRPr="00D05ECD" w:rsidRDefault="000C48BA" w:rsidP="000C48BA">
      <w:pPr>
        <w:pStyle w:val="NormalWeb"/>
        <w:spacing w:before="0" w:beforeAutospacing="0" w:after="0" w:afterAutospacing="0"/>
        <w:rPr>
          <w:rFonts w:asciiTheme="minorHAnsi" w:hAnsiTheme="minorHAnsi" w:cstheme="minorHAnsi"/>
          <w:sz w:val="24"/>
        </w:rPr>
      </w:pPr>
      <w:r w:rsidRPr="00D05ECD">
        <w:rPr>
          <w:rFonts w:asciiTheme="minorHAnsi" w:hAnsiTheme="minorHAnsi" w:cstheme="minorHAnsi"/>
          <w:sz w:val="24"/>
        </w:rPr>
        <w:t>mindedforfamilies.org.uk</w:t>
      </w:r>
    </w:p>
    <w:p w14:paraId="0F427D52" w14:textId="77777777" w:rsidR="000C48BA" w:rsidRPr="00D05ECD" w:rsidRDefault="000C48BA" w:rsidP="000C48BA">
      <w:pPr>
        <w:numPr>
          <w:ilvl w:val="0"/>
          <w:numId w:val="23"/>
        </w:numPr>
        <w:spacing w:after="0"/>
        <w:rPr>
          <w:rFonts w:asciiTheme="minorHAnsi" w:hAnsiTheme="minorHAnsi" w:cstheme="minorHAnsi"/>
          <w:sz w:val="24"/>
          <w:szCs w:val="24"/>
        </w:rPr>
      </w:pPr>
      <w:proofErr w:type="spellStart"/>
      <w:r w:rsidRPr="00D05ECD">
        <w:rPr>
          <w:rFonts w:asciiTheme="minorHAnsi" w:hAnsiTheme="minorHAnsi" w:cstheme="minorHAnsi"/>
          <w:sz w:val="24"/>
          <w:szCs w:val="24"/>
        </w:rPr>
        <w:t>MindEd</w:t>
      </w:r>
      <w:proofErr w:type="spellEnd"/>
      <w:r w:rsidRPr="00D05ECD">
        <w:rPr>
          <w:rFonts w:asciiTheme="minorHAnsi" w:hAnsiTheme="minorHAnsi" w:cstheme="minorHAnsi"/>
          <w:sz w:val="24"/>
          <w:szCs w:val="24"/>
        </w:rPr>
        <w:t xml:space="preserve"> for families is a website where you can hear about other parents’ experiences and find clear, helpful guidance on children and young people’s mental health and wellbeing</w:t>
      </w:r>
    </w:p>
    <w:p w14:paraId="04CE62E6" w14:textId="77777777" w:rsidR="000C48BA" w:rsidRPr="00D05ECD" w:rsidRDefault="000C48BA" w:rsidP="000C48BA">
      <w:pPr>
        <w:spacing w:after="0"/>
        <w:rPr>
          <w:rFonts w:asciiTheme="minorHAnsi" w:eastAsia="Times New Roman" w:hAnsiTheme="minorHAnsi" w:cstheme="minorHAnsi"/>
          <w:sz w:val="24"/>
          <w:szCs w:val="24"/>
        </w:rPr>
      </w:pPr>
    </w:p>
    <w:p w14:paraId="64B7686C" w14:textId="5C4560BA" w:rsidR="00F5101D" w:rsidRPr="00D05ECD" w:rsidRDefault="00E5405C">
      <w:pPr>
        <w:spacing w:after="200" w:line="276" w:lineRule="auto"/>
        <w:rPr>
          <w:rFonts w:asciiTheme="minorHAnsi" w:eastAsia="Times New Roman" w:hAnsiTheme="minorHAnsi" w:cstheme="minorHAnsi"/>
          <w:b/>
          <w:color w:val="003399"/>
          <w:sz w:val="24"/>
          <w:szCs w:val="24"/>
        </w:rPr>
      </w:pPr>
      <w:r w:rsidRPr="00B31642">
        <w:rPr>
          <w:rFonts w:asciiTheme="minorHAnsi" w:eastAsia="Times New Roman" w:hAnsiTheme="minorHAnsi" w:cstheme="minorHAnsi"/>
          <w:noProof/>
          <w:sz w:val="24"/>
          <w:szCs w:val="24"/>
        </w:rPr>
        <mc:AlternateContent>
          <mc:Choice Requires="wps">
            <w:drawing>
              <wp:anchor distT="45720" distB="45720" distL="114300" distR="114300" simplePos="0" relativeHeight="251685376" behindDoc="0" locked="0" layoutInCell="1" allowOverlap="1" wp14:anchorId="6C9CAFBC" wp14:editId="0EF34866">
                <wp:simplePos x="0" y="0"/>
                <wp:positionH relativeFrom="margin">
                  <wp:align>left</wp:align>
                </wp:positionH>
                <wp:positionV relativeFrom="paragraph">
                  <wp:posOffset>4474845</wp:posOffset>
                </wp:positionV>
                <wp:extent cx="2360930" cy="1404620"/>
                <wp:effectExtent l="0" t="0" r="26035" b="10160"/>
                <wp:wrapSquare wrapText="bothSides"/>
                <wp:docPr id="2144200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F4A86E" w14:textId="77777777" w:rsidR="00E5405C" w:rsidRPr="00B31642" w:rsidRDefault="00E5405C" w:rsidP="00E5405C">
                            <w:pPr>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Career Pilot</w:t>
                            </w:r>
                          </w:p>
                          <w:p w14:paraId="30EE6C43" w14:textId="77777777" w:rsidR="00E5405C" w:rsidRPr="008F1E1A" w:rsidRDefault="00E5405C" w:rsidP="00E5405C">
                            <w:pPr>
                              <w:spacing w:after="0"/>
                              <w:jc w:val="both"/>
                              <w:rPr>
                                <w:rFonts w:asciiTheme="minorHAnsi" w:eastAsia="Calibri" w:hAnsiTheme="minorHAnsi" w:cstheme="minorHAnsi"/>
                                <w:sz w:val="24"/>
                                <w:szCs w:val="24"/>
                                <w:lang w:eastAsia="en-US"/>
                              </w:rPr>
                            </w:pPr>
                            <w:r w:rsidRPr="00B31642">
                              <w:rPr>
                                <w:rFonts w:asciiTheme="minorHAnsi" w:eastAsia="Times New Roman" w:hAnsiTheme="minorHAnsi" w:cstheme="minorHAnsi"/>
                                <w:sz w:val="24"/>
                                <w:szCs w:val="24"/>
                              </w:rPr>
                              <w:t>https://www.careerpilot.org.uk/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9CAFBC" id="_x0000_t202" coordsize="21600,21600" o:spt="202" path="m,l,21600r21600,l21600,xe">
                <v:stroke joinstyle="miter"/>
                <v:path gradientshapeok="t" o:connecttype="rect"/>
              </v:shapetype>
              <v:shape id="Text Box 2" o:spid="_x0000_s1026" type="#_x0000_t202" style="position:absolute;margin-left:0;margin-top:352.35pt;width:185.9pt;height:110.6pt;z-index:25168537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">
                <v:textbox style="mso-fit-shape-to-text:t">
                  <w:txbxContent>
                    <w:p w14:paraId="5CF4A86E" w14:textId="77777777" w:rsidR="00E5405C" w:rsidRPr="00B31642" w:rsidRDefault="00E5405C" w:rsidP="00E5405C">
                      <w:pPr>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Career Pilot</w:t>
                      </w:r>
                    </w:p>
                    <w:p w14:paraId="30EE6C43" w14:textId="77777777" w:rsidR="00E5405C" w:rsidRPr="008F1E1A" w:rsidRDefault="00E5405C" w:rsidP="00E5405C">
                      <w:pPr>
                        <w:spacing w:after="0"/>
                        <w:jc w:val="both"/>
                        <w:rPr>
                          <w:rFonts w:asciiTheme="minorHAnsi" w:eastAsia="Calibri" w:hAnsiTheme="minorHAnsi" w:cstheme="minorHAnsi"/>
                          <w:sz w:val="24"/>
                          <w:szCs w:val="24"/>
                          <w:lang w:eastAsia="en-US"/>
                        </w:rPr>
                      </w:pPr>
                      <w:r w:rsidRPr="00B31642">
                        <w:rPr>
                          <w:rFonts w:asciiTheme="minorHAnsi" w:eastAsia="Times New Roman" w:hAnsiTheme="minorHAnsi" w:cstheme="minorHAnsi"/>
                          <w:sz w:val="24"/>
                          <w:szCs w:val="24"/>
                        </w:rPr>
                        <w:t>https://www.careerpilot.org.uk/</w:t>
                      </w:r>
                    </w:p>
                  </w:txbxContent>
                </v:textbox>
                <w10:wrap type="square" anchorx="margin"/>
              </v:shape>
            </w:pict>
          </mc:Fallback>
        </mc:AlternateContent>
      </w:r>
      <w:r w:rsidR="00C62985" w:rsidRPr="00B31642">
        <w:rPr>
          <w:rFonts w:asciiTheme="minorHAnsi" w:eastAsia="Times New Roman" w:hAnsiTheme="minorHAnsi" w:cstheme="minorHAnsi"/>
          <w:b/>
          <w:bCs/>
          <w:noProof/>
          <w:sz w:val="24"/>
          <w:szCs w:val="24"/>
        </w:rPr>
        <mc:AlternateContent>
          <mc:Choice Requires="wps">
            <w:drawing>
              <wp:anchor distT="45720" distB="45720" distL="114300" distR="114300" simplePos="0" relativeHeight="251679232" behindDoc="0" locked="0" layoutInCell="1" allowOverlap="1" wp14:anchorId="50B59B6D" wp14:editId="2C2BC88A">
                <wp:simplePos x="0" y="0"/>
                <wp:positionH relativeFrom="column">
                  <wp:posOffset>3571875</wp:posOffset>
                </wp:positionH>
                <wp:positionV relativeFrom="paragraph">
                  <wp:posOffset>2369820</wp:posOffset>
                </wp:positionV>
                <wp:extent cx="2360930" cy="1404620"/>
                <wp:effectExtent l="0" t="0" r="22860" b="11430"/>
                <wp:wrapSquare wrapText="bothSides"/>
                <wp:docPr id="636968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9E871E8" w14:textId="77777777" w:rsidR="00843DAF" w:rsidRPr="00B31642" w:rsidRDefault="00843DAF" w:rsidP="00843DAF">
                            <w:pPr>
                              <w:spacing w:after="0"/>
                              <w:rPr>
                                <w:rFonts w:asciiTheme="minorHAnsi" w:hAnsiTheme="minorHAnsi" w:cstheme="minorHAnsi"/>
                                <w:b/>
                                <w:bCs/>
                                <w:sz w:val="24"/>
                                <w:szCs w:val="24"/>
                              </w:rPr>
                            </w:pPr>
                            <w:r w:rsidRPr="00B31642">
                              <w:rPr>
                                <w:rFonts w:asciiTheme="minorHAnsi" w:hAnsiTheme="minorHAnsi" w:cstheme="minorHAnsi"/>
                                <w:b/>
                                <w:bCs/>
                                <w:sz w:val="24"/>
                                <w:szCs w:val="24"/>
                              </w:rPr>
                              <w:t>Blackpool Sixth Form</w:t>
                            </w:r>
                          </w:p>
                          <w:p w14:paraId="5566964A" w14:textId="77777777" w:rsidR="00843DAF" w:rsidRPr="00B31642" w:rsidRDefault="00843DAF" w:rsidP="00843DAF">
                            <w:pPr>
                              <w:spacing w:after="0"/>
                              <w:rPr>
                                <w:rFonts w:asciiTheme="minorHAnsi" w:hAnsiTheme="minorHAnsi" w:cstheme="minorHAnsi"/>
                                <w:sz w:val="24"/>
                                <w:szCs w:val="24"/>
                              </w:rPr>
                            </w:pPr>
                            <w:r w:rsidRPr="00B31642">
                              <w:rPr>
                                <w:rFonts w:asciiTheme="minorHAnsi" w:hAnsiTheme="minorHAnsi" w:cstheme="minorHAnsi"/>
                                <w:sz w:val="24"/>
                                <w:szCs w:val="24"/>
                              </w:rPr>
                              <w:t>https://www.blackpoolsixth.ac.uk</w:t>
                            </w:r>
                          </w:p>
                          <w:p w14:paraId="5BA079E3" w14:textId="77777777" w:rsidR="00843DAF" w:rsidRPr="00B31642" w:rsidRDefault="00843DAF" w:rsidP="00843DAF">
                            <w:pPr>
                              <w:spacing w:after="0"/>
                              <w:rPr>
                                <w:rFonts w:asciiTheme="minorHAnsi" w:hAnsiTheme="minorHAnsi" w:cstheme="minorHAnsi"/>
                                <w:sz w:val="24"/>
                                <w:szCs w:val="24"/>
                              </w:rPr>
                            </w:pPr>
                            <w:r w:rsidRPr="00B31642">
                              <w:rPr>
                                <w:rFonts w:asciiTheme="minorHAnsi" w:hAnsiTheme="minorHAnsi" w:cstheme="minorHAnsi"/>
                                <w:sz w:val="24"/>
                                <w:szCs w:val="24"/>
                              </w:rPr>
                              <w:t>01253 394911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B59B6D" id="_x0000_s1027" type="#_x0000_t202" style="position:absolute;margin-left:281.25pt;margin-top:186.6pt;width:185.9pt;height:110.6pt;z-index:251679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">
                <v:textbox style="mso-fit-shape-to-text:t">
                  <w:txbxContent>
                    <w:p w14:paraId="29E871E8" w14:textId="77777777" w:rsidR="00843DAF" w:rsidRPr="00B31642" w:rsidRDefault="00843DAF" w:rsidP="00843DAF">
                      <w:pPr>
                        <w:spacing w:after="0"/>
                        <w:rPr>
                          <w:rFonts w:asciiTheme="minorHAnsi" w:hAnsiTheme="minorHAnsi" w:cstheme="minorHAnsi"/>
                          <w:b/>
                          <w:bCs/>
                          <w:sz w:val="24"/>
                          <w:szCs w:val="24"/>
                        </w:rPr>
                      </w:pPr>
                      <w:r w:rsidRPr="00B31642">
                        <w:rPr>
                          <w:rFonts w:asciiTheme="minorHAnsi" w:hAnsiTheme="minorHAnsi" w:cstheme="minorHAnsi"/>
                          <w:b/>
                          <w:bCs/>
                          <w:sz w:val="24"/>
                          <w:szCs w:val="24"/>
                        </w:rPr>
                        <w:t>Blackpool Sixth Form</w:t>
                      </w:r>
                    </w:p>
                    <w:p w14:paraId="5566964A" w14:textId="77777777" w:rsidR="00843DAF" w:rsidRPr="00B31642" w:rsidRDefault="00843DAF" w:rsidP="00843DAF">
                      <w:pPr>
                        <w:spacing w:after="0"/>
                        <w:rPr>
                          <w:rFonts w:asciiTheme="minorHAnsi" w:hAnsiTheme="minorHAnsi" w:cstheme="minorHAnsi"/>
                          <w:sz w:val="24"/>
                          <w:szCs w:val="24"/>
                        </w:rPr>
                      </w:pPr>
                      <w:r w:rsidRPr="00B31642">
                        <w:rPr>
                          <w:rFonts w:asciiTheme="minorHAnsi" w:hAnsiTheme="minorHAnsi" w:cstheme="minorHAnsi"/>
                          <w:sz w:val="24"/>
                          <w:szCs w:val="24"/>
                        </w:rPr>
                        <w:t>https://www.blackpoolsixth.ac.uk</w:t>
                      </w:r>
                    </w:p>
                    <w:p w14:paraId="5BA079E3" w14:textId="77777777" w:rsidR="00843DAF" w:rsidRPr="00B31642" w:rsidRDefault="00843DAF" w:rsidP="00843DAF">
                      <w:pPr>
                        <w:spacing w:after="0"/>
                        <w:rPr>
                          <w:rFonts w:asciiTheme="minorHAnsi" w:hAnsiTheme="minorHAnsi" w:cstheme="minorHAnsi"/>
                          <w:sz w:val="24"/>
                          <w:szCs w:val="24"/>
                        </w:rPr>
                      </w:pPr>
                      <w:r w:rsidRPr="00B31642">
                        <w:rPr>
                          <w:rFonts w:asciiTheme="minorHAnsi" w:hAnsiTheme="minorHAnsi" w:cstheme="minorHAnsi"/>
                          <w:sz w:val="24"/>
                          <w:szCs w:val="24"/>
                        </w:rPr>
                        <w:t>01253 394911</w:t>
                      </w:r>
                    </w:p>
                  </w:txbxContent>
                </v:textbox>
                <w10:wrap type="square"/>
              </v:shape>
            </w:pict>
          </mc:Fallback>
        </mc:AlternateContent>
      </w:r>
      <w:r w:rsidR="00C62985" w:rsidRPr="00B31642">
        <w:rPr>
          <w:rFonts w:asciiTheme="minorHAnsi" w:eastAsia="Times New Roman" w:hAnsiTheme="minorHAnsi" w:cstheme="minorHAnsi"/>
          <w:noProof/>
          <w:sz w:val="24"/>
          <w:szCs w:val="24"/>
        </w:rPr>
        <mc:AlternateContent>
          <mc:Choice Requires="wps">
            <w:drawing>
              <wp:anchor distT="45720" distB="45720" distL="114300" distR="114300" simplePos="0" relativeHeight="251683328" behindDoc="0" locked="0" layoutInCell="1" allowOverlap="1" wp14:anchorId="7F09AC38" wp14:editId="578CE485">
                <wp:simplePos x="0" y="0"/>
                <wp:positionH relativeFrom="margin">
                  <wp:posOffset>3486150</wp:posOffset>
                </wp:positionH>
                <wp:positionV relativeFrom="paragraph">
                  <wp:posOffset>3465195</wp:posOffset>
                </wp:positionV>
                <wp:extent cx="2847975" cy="1404620"/>
                <wp:effectExtent l="0" t="0" r="28575" b="16510"/>
                <wp:wrapSquare wrapText="bothSides"/>
                <wp:docPr id="1277986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solidFill>
                            <a:srgbClr val="000000"/>
                          </a:solidFill>
                          <a:miter lim="800000"/>
                          <a:headEnd/>
                          <a:tailEnd/>
                        </a:ln>
                      </wps:spPr>
                      <wps:txbx>
                        <w:txbxContent>
                          <w:p w14:paraId="12B8CB48" w14:textId="77777777" w:rsidR="00C62985" w:rsidRPr="00B31642" w:rsidRDefault="00C62985" w:rsidP="00C62985">
                            <w:pPr>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Apprenticeships</w:t>
                            </w:r>
                          </w:p>
                          <w:p w14:paraId="565B48FE" w14:textId="77777777" w:rsidR="00C62985" w:rsidRPr="008F1E1A" w:rsidRDefault="00C62985" w:rsidP="00C62985">
                            <w:pPr>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https://www.gov.uk/apply-apprenticeship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9AC38" id="_x0000_s1028" type="#_x0000_t202" style="position:absolute;margin-left:274.5pt;margin-top:272.85pt;width:224.25pt;height:110.6pt;z-index:25168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">
                <v:textbox style="mso-fit-shape-to-text:t">
                  <w:txbxContent>
                    <w:p w14:paraId="12B8CB48" w14:textId="77777777" w:rsidR="00C62985" w:rsidRPr="00B31642" w:rsidRDefault="00C62985" w:rsidP="00C62985">
                      <w:pPr>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Apprenticeships</w:t>
                      </w:r>
                    </w:p>
                    <w:p w14:paraId="565B48FE" w14:textId="77777777" w:rsidR="00C62985" w:rsidRPr="008F1E1A" w:rsidRDefault="00C62985" w:rsidP="00C62985">
                      <w:pPr>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https://www.gov.uk/apply-apprenticeship</w:t>
                      </w:r>
                    </w:p>
                  </w:txbxContent>
                </v:textbox>
                <w10:wrap type="square" anchorx="margin"/>
              </v:shape>
            </w:pict>
          </mc:Fallback>
        </mc:AlternateContent>
      </w:r>
      <w:r w:rsidR="009B0B26" w:rsidRPr="00B31642">
        <w:rPr>
          <w:noProof/>
          <w:sz w:val="24"/>
          <w:szCs w:val="24"/>
        </w:rPr>
        <mc:AlternateContent>
          <mc:Choice Requires="wps">
            <w:drawing>
              <wp:anchor distT="45720" distB="45720" distL="114300" distR="114300" simplePos="0" relativeHeight="251681280" behindDoc="0" locked="0" layoutInCell="1" allowOverlap="1" wp14:anchorId="1D1B0EC3" wp14:editId="6AC3F862">
                <wp:simplePos x="0" y="0"/>
                <wp:positionH relativeFrom="margin">
                  <wp:align>left</wp:align>
                </wp:positionH>
                <wp:positionV relativeFrom="paragraph">
                  <wp:posOffset>3360420</wp:posOffset>
                </wp:positionV>
                <wp:extent cx="2360930" cy="1404620"/>
                <wp:effectExtent l="0" t="0" r="2603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4F2FFB" w14:textId="77777777" w:rsidR="009B0B26" w:rsidRPr="00B31642" w:rsidRDefault="009B0B26" w:rsidP="009B0B26">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Blackpool and the Fylde College</w:t>
                            </w:r>
                          </w:p>
                          <w:p w14:paraId="7CF08B85" w14:textId="77777777" w:rsidR="009B0B26" w:rsidRPr="00B31642" w:rsidRDefault="009B0B26" w:rsidP="009B0B26">
                            <w:pPr>
                              <w:spacing w:after="0"/>
                              <w:rPr>
                                <w:rFonts w:asciiTheme="minorHAnsi" w:eastAsia="Times New Roman" w:hAnsiTheme="minorHAnsi" w:cstheme="minorHAnsi"/>
                                <w:sz w:val="24"/>
                                <w:szCs w:val="24"/>
                              </w:rPr>
                            </w:pPr>
                            <w:hyperlink r:id="rId18" w:history="1">
                              <w:r w:rsidRPr="00B31642">
                                <w:rPr>
                                  <w:rStyle w:val="Hyperlink"/>
                                  <w:rFonts w:asciiTheme="minorHAnsi" w:eastAsia="Times New Roman" w:hAnsiTheme="minorHAnsi" w:cstheme="minorHAnsi"/>
                                  <w:color w:val="auto"/>
                                  <w:sz w:val="24"/>
                                  <w:szCs w:val="24"/>
                                  <w:u w:val="none"/>
                                </w:rPr>
                                <w:t>https://www.blackpool.ac.uk</w:t>
                              </w:r>
                            </w:hyperlink>
                          </w:p>
                          <w:p w14:paraId="33255744" w14:textId="77777777" w:rsidR="009B0B26" w:rsidRPr="00B31642" w:rsidRDefault="009B0B26" w:rsidP="009B0B26">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 </w:t>
                            </w:r>
                            <w:hyperlink r:id="rId19" w:history="1">
                              <w:r w:rsidRPr="00B31642">
                                <w:rPr>
                                  <w:rStyle w:val="Hyperlink"/>
                                  <w:rFonts w:asciiTheme="minorHAnsi" w:eastAsia="Times New Roman" w:hAnsiTheme="minorHAnsi" w:cstheme="minorHAnsi"/>
                                  <w:color w:val="auto"/>
                                  <w:sz w:val="24"/>
                                  <w:szCs w:val="24"/>
                                  <w:u w:val="none"/>
                                </w:rPr>
                                <w:t>01253 352352</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B0EC3" id="_x0000_s1029" type="#_x0000_t202" style="position:absolute;margin-left:0;margin-top:264.6pt;width:185.9pt;height:110.6pt;z-index:25168128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">
                <v:textbox style="mso-fit-shape-to-text:t">
                  <w:txbxContent>
                    <w:p w14:paraId="544F2FFB" w14:textId="77777777" w:rsidR="009B0B26" w:rsidRPr="00B31642" w:rsidRDefault="009B0B26" w:rsidP="009B0B26">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Blackpool and the Fylde College</w:t>
                      </w:r>
                    </w:p>
                    <w:p w14:paraId="7CF08B85" w14:textId="77777777" w:rsidR="009B0B26" w:rsidRPr="00B31642" w:rsidRDefault="009B0B26" w:rsidP="009B0B26">
                      <w:pPr>
                        <w:spacing w:after="0"/>
                        <w:rPr>
                          <w:rFonts w:asciiTheme="minorHAnsi" w:eastAsia="Times New Roman" w:hAnsiTheme="minorHAnsi" w:cstheme="minorHAnsi"/>
                          <w:sz w:val="24"/>
                          <w:szCs w:val="24"/>
                        </w:rPr>
                      </w:pPr>
                      <w:hyperlink r:id="rId20" w:history="1">
                        <w:r w:rsidRPr="00B31642">
                          <w:rPr>
                            <w:rStyle w:val="Hyperlink"/>
                            <w:rFonts w:asciiTheme="minorHAnsi" w:eastAsia="Times New Roman" w:hAnsiTheme="minorHAnsi" w:cstheme="minorHAnsi"/>
                            <w:color w:val="auto"/>
                            <w:sz w:val="24"/>
                            <w:szCs w:val="24"/>
                            <w:u w:val="none"/>
                          </w:rPr>
                          <w:t>https://www.blackpool.ac.uk</w:t>
                        </w:r>
                      </w:hyperlink>
                    </w:p>
                    <w:p w14:paraId="33255744" w14:textId="77777777" w:rsidR="009B0B26" w:rsidRPr="00B31642" w:rsidRDefault="009B0B26" w:rsidP="009B0B26">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 </w:t>
                      </w:r>
                      <w:hyperlink r:id="rId21" w:history="1">
                        <w:r w:rsidRPr="00B31642">
                          <w:rPr>
                            <w:rStyle w:val="Hyperlink"/>
                            <w:rFonts w:asciiTheme="minorHAnsi" w:eastAsia="Times New Roman" w:hAnsiTheme="minorHAnsi" w:cstheme="minorHAnsi"/>
                            <w:color w:val="auto"/>
                            <w:sz w:val="24"/>
                            <w:szCs w:val="24"/>
                            <w:u w:val="none"/>
                          </w:rPr>
                          <w:t>01253 352352</w:t>
                        </w:r>
                      </w:hyperlink>
                    </w:p>
                  </w:txbxContent>
                </v:textbox>
                <w10:wrap type="square" anchorx="margin"/>
              </v:shape>
            </w:pict>
          </mc:Fallback>
        </mc:AlternateContent>
      </w:r>
      <w:r w:rsidR="00CD6833" w:rsidRPr="00B31642">
        <w:rPr>
          <w:rFonts w:asciiTheme="minorHAnsi" w:eastAsia="Times New Roman" w:hAnsiTheme="minorHAnsi" w:cstheme="minorHAnsi"/>
          <w:noProof/>
          <w:sz w:val="24"/>
          <w:szCs w:val="24"/>
        </w:rPr>
        <mc:AlternateContent>
          <mc:Choice Requires="wps">
            <w:drawing>
              <wp:anchor distT="45720" distB="45720" distL="114300" distR="114300" simplePos="0" relativeHeight="251677184" behindDoc="0" locked="0" layoutInCell="1" allowOverlap="1" wp14:anchorId="224F956B" wp14:editId="11F3B8FE">
                <wp:simplePos x="0" y="0"/>
                <wp:positionH relativeFrom="margin">
                  <wp:posOffset>-9525</wp:posOffset>
                </wp:positionH>
                <wp:positionV relativeFrom="paragraph">
                  <wp:posOffset>2293620</wp:posOffset>
                </wp:positionV>
                <wp:extent cx="2360930" cy="1404620"/>
                <wp:effectExtent l="0" t="0" r="26035" b="22860"/>
                <wp:wrapSquare wrapText="bothSides"/>
                <wp:docPr id="80997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B5DF979" w14:textId="77777777" w:rsidR="00CD6833" w:rsidRPr="00B31642" w:rsidRDefault="00CD6833" w:rsidP="00CD6833">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Cardinal Newman</w:t>
                            </w:r>
                          </w:p>
                          <w:p w14:paraId="1F386B8E" w14:textId="77777777" w:rsidR="00CD6833" w:rsidRPr="00B31642" w:rsidRDefault="00CD6833" w:rsidP="00CD6833">
                            <w:pPr>
                              <w:spacing w:after="0"/>
                              <w:rPr>
                                <w:rFonts w:asciiTheme="minorHAnsi" w:eastAsia="Times New Roman" w:hAnsiTheme="minorHAnsi" w:cstheme="minorHAnsi"/>
                                <w:sz w:val="24"/>
                                <w:szCs w:val="24"/>
                              </w:rPr>
                            </w:pPr>
                            <w:hyperlink r:id="rId22" w:history="1">
                              <w:r w:rsidRPr="00B31642">
                                <w:rPr>
                                  <w:rStyle w:val="Hyperlink"/>
                                  <w:rFonts w:asciiTheme="minorHAnsi" w:eastAsia="Times New Roman" w:hAnsiTheme="minorHAnsi" w:cstheme="minorHAnsi"/>
                                  <w:color w:val="auto"/>
                                  <w:sz w:val="24"/>
                                  <w:szCs w:val="24"/>
                                  <w:u w:val="none"/>
                                </w:rPr>
                                <w:t>https://www.cardinalnewman.ac.uk/</w:t>
                              </w:r>
                            </w:hyperlink>
                          </w:p>
                          <w:p w14:paraId="5282DCD5" w14:textId="77777777" w:rsidR="00CD6833" w:rsidRPr="008F1E1A" w:rsidRDefault="00CD6833" w:rsidP="00CD6833">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01772 460181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4F956B" id="_x0000_s1030" type="#_x0000_t202" style="position:absolute;margin-left:-.75pt;margin-top:180.6pt;width:185.9pt;height:110.6pt;z-index:2516771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">
                <v:textbox style="mso-fit-shape-to-text:t">
                  <w:txbxContent>
                    <w:p w14:paraId="3B5DF979" w14:textId="77777777" w:rsidR="00CD6833" w:rsidRPr="00B31642" w:rsidRDefault="00CD6833" w:rsidP="00CD6833">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Cardinal Newman</w:t>
                      </w:r>
                    </w:p>
                    <w:p w14:paraId="1F386B8E" w14:textId="77777777" w:rsidR="00CD6833" w:rsidRPr="00B31642" w:rsidRDefault="00CD6833" w:rsidP="00CD6833">
                      <w:pPr>
                        <w:spacing w:after="0"/>
                        <w:rPr>
                          <w:rFonts w:asciiTheme="minorHAnsi" w:eastAsia="Times New Roman" w:hAnsiTheme="minorHAnsi" w:cstheme="minorHAnsi"/>
                          <w:sz w:val="24"/>
                          <w:szCs w:val="24"/>
                        </w:rPr>
                      </w:pPr>
                      <w:hyperlink r:id="rId23" w:history="1">
                        <w:r w:rsidRPr="00B31642">
                          <w:rPr>
                            <w:rStyle w:val="Hyperlink"/>
                            <w:rFonts w:asciiTheme="minorHAnsi" w:eastAsia="Times New Roman" w:hAnsiTheme="minorHAnsi" w:cstheme="minorHAnsi"/>
                            <w:color w:val="auto"/>
                            <w:sz w:val="24"/>
                            <w:szCs w:val="24"/>
                            <w:u w:val="none"/>
                          </w:rPr>
                          <w:t>https://www.cardinalnewman.ac.uk/</w:t>
                        </w:r>
                      </w:hyperlink>
                    </w:p>
                    <w:p w14:paraId="5282DCD5" w14:textId="77777777" w:rsidR="00CD6833" w:rsidRPr="008F1E1A" w:rsidRDefault="00CD6833" w:rsidP="00CD6833">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01772 460181</w:t>
                      </w:r>
                    </w:p>
                  </w:txbxContent>
                </v:textbox>
                <w10:wrap type="square" anchorx="margin"/>
              </v:shape>
            </w:pict>
          </mc:Fallback>
        </mc:AlternateContent>
      </w:r>
      <w:r w:rsidR="00490BC3" w:rsidRPr="00B31642">
        <w:rPr>
          <w:rFonts w:asciiTheme="minorHAnsi" w:eastAsia="Times New Roman" w:hAnsiTheme="minorHAnsi" w:cstheme="minorHAnsi"/>
          <w:noProof/>
          <w:sz w:val="24"/>
          <w:szCs w:val="24"/>
        </w:rPr>
        <mc:AlternateContent>
          <mc:Choice Requires="wps">
            <w:drawing>
              <wp:anchor distT="45720" distB="45720" distL="114300" distR="114300" simplePos="0" relativeHeight="251675136" behindDoc="0" locked="0" layoutInCell="1" allowOverlap="1" wp14:anchorId="729D6B26" wp14:editId="315F9B99">
                <wp:simplePos x="0" y="0"/>
                <wp:positionH relativeFrom="margin">
                  <wp:posOffset>3571875</wp:posOffset>
                </wp:positionH>
                <wp:positionV relativeFrom="paragraph">
                  <wp:posOffset>1379220</wp:posOffset>
                </wp:positionV>
                <wp:extent cx="2360930" cy="1404620"/>
                <wp:effectExtent l="0" t="0" r="26035" b="15240"/>
                <wp:wrapSquare wrapText="bothSides"/>
                <wp:docPr id="1431665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75B2F5" w14:textId="77777777" w:rsidR="00490BC3" w:rsidRPr="00B31642" w:rsidRDefault="00490BC3" w:rsidP="00490BC3">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Preston College</w:t>
                            </w:r>
                          </w:p>
                          <w:p w14:paraId="4A5F5717" w14:textId="77777777" w:rsidR="00490BC3" w:rsidRPr="00B31642" w:rsidRDefault="00490BC3" w:rsidP="00490BC3">
                            <w:pPr>
                              <w:spacing w:after="0"/>
                              <w:rPr>
                                <w:rFonts w:asciiTheme="minorHAnsi" w:eastAsia="Times New Roman" w:hAnsiTheme="minorHAnsi" w:cstheme="minorHAnsi"/>
                                <w:sz w:val="24"/>
                                <w:szCs w:val="24"/>
                              </w:rPr>
                            </w:pPr>
                            <w:hyperlink r:id="rId24" w:history="1">
                              <w:r w:rsidRPr="00B31642">
                                <w:rPr>
                                  <w:rStyle w:val="Hyperlink"/>
                                  <w:rFonts w:asciiTheme="minorHAnsi" w:eastAsia="Times New Roman" w:hAnsiTheme="minorHAnsi" w:cstheme="minorHAnsi"/>
                                  <w:color w:val="auto"/>
                                  <w:sz w:val="24"/>
                                  <w:szCs w:val="24"/>
                                  <w:u w:val="none"/>
                                </w:rPr>
                                <w:t>https://www.preston.ac.uk/</w:t>
                              </w:r>
                            </w:hyperlink>
                          </w:p>
                          <w:p w14:paraId="469CF162" w14:textId="77777777" w:rsidR="00490BC3" w:rsidRPr="008F1E1A" w:rsidRDefault="00490BC3" w:rsidP="00490BC3">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01772 22 50 00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9D6B26" id="_x0000_s1031" type="#_x0000_t202" style="position:absolute;margin-left:281.25pt;margin-top:108.6pt;width:185.9pt;height:110.6pt;z-index:2516751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">
                <v:textbox style="mso-fit-shape-to-text:t">
                  <w:txbxContent>
                    <w:p w14:paraId="7C75B2F5" w14:textId="77777777" w:rsidR="00490BC3" w:rsidRPr="00B31642" w:rsidRDefault="00490BC3" w:rsidP="00490BC3">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Preston College</w:t>
                      </w:r>
                    </w:p>
                    <w:p w14:paraId="4A5F5717" w14:textId="77777777" w:rsidR="00490BC3" w:rsidRPr="00B31642" w:rsidRDefault="00490BC3" w:rsidP="00490BC3">
                      <w:pPr>
                        <w:spacing w:after="0"/>
                        <w:rPr>
                          <w:rFonts w:asciiTheme="minorHAnsi" w:eastAsia="Times New Roman" w:hAnsiTheme="minorHAnsi" w:cstheme="minorHAnsi"/>
                          <w:sz w:val="24"/>
                          <w:szCs w:val="24"/>
                        </w:rPr>
                      </w:pPr>
                      <w:hyperlink r:id="rId25" w:history="1">
                        <w:r w:rsidRPr="00B31642">
                          <w:rPr>
                            <w:rStyle w:val="Hyperlink"/>
                            <w:rFonts w:asciiTheme="minorHAnsi" w:eastAsia="Times New Roman" w:hAnsiTheme="minorHAnsi" w:cstheme="minorHAnsi"/>
                            <w:color w:val="auto"/>
                            <w:sz w:val="24"/>
                            <w:szCs w:val="24"/>
                            <w:u w:val="none"/>
                          </w:rPr>
                          <w:t>https://www.preston.ac.uk/</w:t>
                        </w:r>
                      </w:hyperlink>
                    </w:p>
                    <w:p w14:paraId="469CF162" w14:textId="77777777" w:rsidR="00490BC3" w:rsidRPr="008F1E1A" w:rsidRDefault="00490BC3" w:rsidP="00490BC3">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01772 22 50 00</w:t>
                      </w:r>
                    </w:p>
                  </w:txbxContent>
                </v:textbox>
                <w10:wrap type="square" anchorx="margin"/>
              </v:shape>
            </w:pict>
          </mc:Fallback>
        </mc:AlternateContent>
      </w:r>
      <w:r w:rsidR="002E676F" w:rsidRPr="00B31642">
        <w:rPr>
          <w:rFonts w:asciiTheme="minorHAnsi" w:eastAsia="Times New Roman" w:hAnsiTheme="minorHAnsi" w:cstheme="minorHAnsi"/>
          <w:noProof/>
          <w:sz w:val="24"/>
          <w:szCs w:val="24"/>
        </w:rPr>
        <mc:AlternateContent>
          <mc:Choice Requires="wps">
            <w:drawing>
              <wp:anchor distT="45720" distB="45720" distL="114300" distR="114300" simplePos="0" relativeHeight="251673088" behindDoc="0" locked="0" layoutInCell="1" allowOverlap="1" wp14:anchorId="5B8A3596" wp14:editId="08BBE403">
                <wp:simplePos x="0" y="0"/>
                <wp:positionH relativeFrom="margin">
                  <wp:posOffset>-28575</wp:posOffset>
                </wp:positionH>
                <wp:positionV relativeFrom="paragraph">
                  <wp:posOffset>1312545</wp:posOffset>
                </wp:positionV>
                <wp:extent cx="2360930" cy="1404620"/>
                <wp:effectExtent l="0" t="0" r="26035" b="15240"/>
                <wp:wrapSquare wrapText="bothSides"/>
                <wp:docPr id="596901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9DC7833" w14:textId="77777777" w:rsidR="002E676F" w:rsidRPr="00B31642" w:rsidRDefault="002E676F" w:rsidP="002E676F">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Myerscough College</w:t>
                            </w:r>
                          </w:p>
                          <w:p w14:paraId="09FC0044" w14:textId="77777777" w:rsidR="002E676F" w:rsidRPr="008F1E1A" w:rsidRDefault="002E676F" w:rsidP="002E676F">
                            <w:pPr>
                              <w:spacing w:after="0"/>
                              <w:rPr>
                                <w:rFonts w:asciiTheme="minorHAnsi" w:eastAsia="Times New Roman" w:hAnsiTheme="minorHAnsi" w:cstheme="minorHAnsi"/>
                                <w:sz w:val="24"/>
                                <w:szCs w:val="24"/>
                              </w:rPr>
                            </w:pPr>
                            <w:hyperlink r:id="rId26" w:history="1">
                              <w:r w:rsidRPr="008F1E1A">
                                <w:rPr>
                                  <w:rStyle w:val="Hyperlink"/>
                                  <w:rFonts w:asciiTheme="minorHAnsi" w:eastAsia="Times New Roman" w:hAnsiTheme="minorHAnsi" w:cstheme="minorHAnsi"/>
                                  <w:color w:val="auto"/>
                                  <w:sz w:val="24"/>
                                  <w:szCs w:val="24"/>
                                  <w:u w:val="none"/>
                                </w:rPr>
                                <w:t>https://www.myerscough.ac.uk</w:t>
                              </w:r>
                            </w:hyperlink>
                            <w:r w:rsidRPr="008F1E1A">
                              <w:rPr>
                                <w:rFonts w:asciiTheme="minorHAnsi" w:eastAsia="Times New Roman" w:hAnsiTheme="minorHAnsi" w:cstheme="minorHAnsi"/>
                                <w:sz w:val="24"/>
                                <w:szCs w:val="24"/>
                              </w:rPr>
                              <w:t xml:space="preserve"> </w:t>
                            </w:r>
                          </w:p>
                          <w:p w14:paraId="23A2EBF9" w14:textId="77777777" w:rsidR="002E676F" w:rsidRPr="008F1E1A" w:rsidRDefault="002E676F" w:rsidP="002E676F">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01995 642222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8A3596" id="_x0000_s1032" type="#_x0000_t202" style="position:absolute;margin-left:-2.25pt;margin-top:103.35pt;width:185.9pt;height:110.6pt;z-index:2516730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">
                <v:textbox style="mso-fit-shape-to-text:t">
                  <w:txbxContent>
                    <w:p w14:paraId="29DC7833" w14:textId="77777777" w:rsidR="002E676F" w:rsidRPr="00B31642" w:rsidRDefault="002E676F" w:rsidP="002E676F">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Myerscough College</w:t>
                      </w:r>
                    </w:p>
                    <w:p w14:paraId="09FC0044" w14:textId="77777777" w:rsidR="002E676F" w:rsidRPr="008F1E1A" w:rsidRDefault="002E676F" w:rsidP="002E676F">
                      <w:pPr>
                        <w:spacing w:after="0"/>
                        <w:rPr>
                          <w:rFonts w:asciiTheme="minorHAnsi" w:eastAsia="Times New Roman" w:hAnsiTheme="minorHAnsi" w:cstheme="minorHAnsi"/>
                          <w:sz w:val="24"/>
                          <w:szCs w:val="24"/>
                        </w:rPr>
                      </w:pPr>
                      <w:hyperlink r:id="rId27" w:history="1">
                        <w:r w:rsidRPr="008F1E1A">
                          <w:rPr>
                            <w:rStyle w:val="Hyperlink"/>
                            <w:rFonts w:asciiTheme="minorHAnsi" w:eastAsia="Times New Roman" w:hAnsiTheme="minorHAnsi" w:cstheme="minorHAnsi"/>
                            <w:color w:val="auto"/>
                            <w:sz w:val="24"/>
                            <w:szCs w:val="24"/>
                            <w:u w:val="none"/>
                          </w:rPr>
                          <w:t>https://www.myerscough.ac.uk</w:t>
                        </w:r>
                      </w:hyperlink>
                      <w:r w:rsidRPr="008F1E1A">
                        <w:rPr>
                          <w:rFonts w:asciiTheme="minorHAnsi" w:eastAsia="Times New Roman" w:hAnsiTheme="minorHAnsi" w:cstheme="minorHAnsi"/>
                          <w:sz w:val="24"/>
                          <w:szCs w:val="24"/>
                        </w:rPr>
                        <w:t xml:space="preserve"> </w:t>
                      </w:r>
                    </w:p>
                    <w:p w14:paraId="23A2EBF9" w14:textId="77777777" w:rsidR="002E676F" w:rsidRPr="008F1E1A" w:rsidRDefault="002E676F" w:rsidP="002E676F">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01995 642222</w:t>
                      </w:r>
                    </w:p>
                  </w:txbxContent>
                </v:textbox>
                <w10:wrap type="square" anchorx="margin"/>
              </v:shape>
            </w:pict>
          </mc:Fallback>
        </mc:AlternateContent>
      </w:r>
      <w:r w:rsidR="00B532FF" w:rsidRPr="00B31642">
        <w:rPr>
          <w:rFonts w:asciiTheme="minorHAnsi" w:eastAsia="Times New Roman" w:hAnsiTheme="minorHAnsi" w:cstheme="minorHAnsi"/>
          <w:noProof/>
          <w:sz w:val="24"/>
          <w:szCs w:val="24"/>
        </w:rPr>
        <mc:AlternateContent>
          <mc:Choice Requires="wps">
            <w:drawing>
              <wp:anchor distT="45720" distB="45720" distL="114300" distR="114300" simplePos="0" relativeHeight="251671040" behindDoc="0" locked="0" layoutInCell="1" allowOverlap="1" wp14:anchorId="017734C2" wp14:editId="1E961FF3">
                <wp:simplePos x="0" y="0"/>
                <wp:positionH relativeFrom="margin">
                  <wp:posOffset>3571875</wp:posOffset>
                </wp:positionH>
                <wp:positionV relativeFrom="paragraph">
                  <wp:posOffset>398145</wp:posOffset>
                </wp:positionV>
                <wp:extent cx="2360930" cy="1404620"/>
                <wp:effectExtent l="0" t="0" r="26035" b="17780"/>
                <wp:wrapSquare wrapText="bothSides"/>
                <wp:docPr id="185576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BA2D3D" w14:textId="77777777" w:rsidR="00B532FF" w:rsidRPr="00B31642" w:rsidRDefault="00B532FF" w:rsidP="00B532FF">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Kendal College</w:t>
                            </w:r>
                          </w:p>
                          <w:p w14:paraId="7D664A08" w14:textId="77777777" w:rsidR="00B532FF" w:rsidRPr="00B31642" w:rsidRDefault="00B532FF" w:rsidP="00B532FF">
                            <w:pPr>
                              <w:spacing w:after="0"/>
                              <w:rPr>
                                <w:rFonts w:asciiTheme="minorHAnsi" w:eastAsia="Times New Roman" w:hAnsiTheme="minorHAnsi" w:cstheme="minorHAnsi"/>
                                <w:sz w:val="24"/>
                                <w:szCs w:val="24"/>
                              </w:rPr>
                            </w:pPr>
                            <w:hyperlink r:id="rId28" w:history="1">
                              <w:r w:rsidRPr="00B31642">
                                <w:rPr>
                                  <w:rStyle w:val="Hyperlink"/>
                                  <w:rFonts w:asciiTheme="minorHAnsi" w:eastAsia="Times New Roman" w:hAnsiTheme="minorHAnsi" w:cstheme="minorHAnsi"/>
                                  <w:color w:val="auto"/>
                                  <w:sz w:val="24"/>
                                  <w:szCs w:val="24"/>
                                  <w:u w:val="none"/>
                                </w:rPr>
                                <w:t>https://kendal.ac.uk/</w:t>
                              </w:r>
                            </w:hyperlink>
                          </w:p>
                          <w:p w14:paraId="5833230B" w14:textId="77777777" w:rsidR="00B532FF" w:rsidRPr="008F1E1A" w:rsidRDefault="00B532FF" w:rsidP="00B532FF">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01539 814700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7734C2" id="_x0000_s1033" type="#_x0000_t202" style="position:absolute;margin-left:281.25pt;margin-top:31.35pt;width:185.9pt;height:110.6pt;z-index:2516710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">
                <v:textbox style="mso-fit-shape-to-text:t">
                  <w:txbxContent>
                    <w:p w14:paraId="2CBA2D3D" w14:textId="77777777" w:rsidR="00B532FF" w:rsidRPr="00B31642" w:rsidRDefault="00B532FF" w:rsidP="00B532FF">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Kendal College</w:t>
                      </w:r>
                    </w:p>
                    <w:p w14:paraId="7D664A08" w14:textId="77777777" w:rsidR="00B532FF" w:rsidRPr="00B31642" w:rsidRDefault="00B532FF" w:rsidP="00B532FF">
                      <w:pPr>
                        <w:spacing w:after="0"/>
                        <w:rPr>
                          <w:rFonts w:asciiTheme="minorHAnsi" w:eastAsia="Times New Roman" w:hAnsiTheme="minorHAnsi" w:cstheme="minorHAnsi"/>
                          <w:sz w:val="24"/>
                          <w:szCs w:val="24"/>
                        </w:rPr>
                      </w:pPr>
                      <w:hyperlink r:id="rId29" w:history="1">
                        <w:r w:rsidRPr="00B31642">
                          <w:rPr>
                            <w:rStyle w:val="Hyperlink"/>
                            <w:rFonts w:asciiTheme="minorHAnsi" w:eastAsia="Times New Roman" w:hAnsiTheme="minorHAnsi" w:cstheme="minorHAnsi"/>
                            <w:color w:val="auto"/>
                            <w:sz w:val="24"/>
                            <w:szCs w:val="24"/>
                            <w:u w:val="none"/>
                          </w:rPr>
                          <w:t>https://kendal.ac.uk/</w:t>
                        </w:r>
                      </w:hyperlink>
                    </w:p>
                    <w:p w14:paraId="5833230B" w14:textId="77777777" w:rsidR="00B532FF" w:rsidRPr="008F1E1A" w:rsidRDefault="00B532FF" w:rsidP="00B532FF">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01539 814700</w:t>
                      </w:r>
                    </w:p>
                  </w:txbxContent>
                </v:textbox>
                <w10:wrap type="square" anchorx="margin"/>
              </v:shape>
            </w:pict>
          </mc:Fallback>
        </mc:AlternateContent>
      </w:r>
      <w:r w:rsidR="00537196" w:rsidRPr="00B31642">
        <w:rPr>
          <w:rFonts w:asciiTheme="minorHAnsi" w:eastAsia="Times New Roman" w:hAnsiTheme="minorHAnsi" w:cstheme="minorHAnsi"/>
          <w:noProof/>
          <w:sz w:val="24"/>
          <w:szCs w:val="24"/>
        </w:rPr>
        <mc:AlternateContent>
          <mc:Choice Requires="wps">
            <w:drawing>
              <wp:anchor distT="45720" distB="45720" distL="114300" distR="114300" simplePos="0" relativeHeight="251668992" behindDoc="0" locked="0" layoutInCell="1" allowOverlap="1" wp14:anchorId="5E215C26" wp14:editId="40D901D6">
                <wp:simplePos x="0" y="0"/>
                <wp:positionH relativeFrom="margin">
                  <wp:posOffset>0</wp:posOffset>
                </wp:positionH>
                <wp:positionV relativeFrom="paragraph">
                  <wp:posOffset>388620</wp:posOffset>
                </wp:positionV>
                <wp:extent cx="2360930" cy="1404620"/>
                <wp:effectExtent l="0" t="0" r="26035" b="15240"/>
                <wp:wrapSquare wrapText="bothSides"/>
                <wp:docPr id="1522389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974E82B" w14:textId="77777777" w:rsidR="00537196" w:rsidRPr="00B31642" w:rsidRDefault="00537196" w:rsidP="00537196">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Lancaster and Morecambe College</w:t>
                            </w:r>
                          </w:p>
                          <w:p w14:paraId="04FB871A" w14:textId="77777777" w:rsidR="00537196" w:rsidRPr="00B31642" w:rsidRDefault="00537196" w:rsidP="00537196">
                            <w:pPr>
                              <w:spacing w:after="0"/>
                              <w:rPr>
                                <w:rFonts w:asciiTheme="minorHAnsi" w:eastAsia="Times New Roman" w:hAnsiTheme="minorHAnsi" w:cstheme="minorHAnsi"/>
                                <w:sz w:val="24"/>
                                <w:szCs w:val="24"/>
                              </w:rPr>
                            </w:pPr>
                            <w:hyperlink r:id="rId30" w:history="1">
                              <w:r w:rsidRPr="00B31642">
                                <w:rPr>
                                  <w:rStyle w:val="Hyperlink"/>
                                  <w:rFonts w:asciiTheme="minorHAnsi" w:eastAsia="Times New Roman" w:hAnsiTheme="minorHAnsi" w:cstheme="minorHAnsi"/>
                                  <w:color w:val="auto"/>
                                  <w:sz w:val="24"/>
                                  <w:szCs w:val="24"/>
                                  <w:u w:val="none"/>
                                </w:rPr>
                                <w:t>https://www.lmc.ac.uk/</w:t>
                              </w:r>
                            </w:hyperlink>
                          </w:p>
                          <w:p w14:paraId="407A9CE1" w14:textId="77777777" w:rsidR="00537196" w:rsidRPr="008F1E1A" w:rsidRDefault="00537196" w:rsidP="00537196">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 </w:t>
                            </w:r>
                            <w:hyperlink r:id="rId31" w:tooltip="01524 66215 " w:history="1">
                              <w:r w:rsidRPr="00B31642">
                                <w:rPr>
                                  <w:rStyle w:val="Hyperlink"/>
                                  <w:rFonts w:asciiTheme="minorHAnsi" w:eastAsia="Times New Roman" w:hAnsiTheme="minorHAnsi" w:cstheme="minorHAnsi"/>
                                  <w:b/>
                                  <w:bCs/>
                                  <w:color w:val="auto"/>
                                  <w:sz w:val="24"/>
                                  <w:szCs w:val="24"/>
                                  <w:u w:val="none"/>
                                </w:rPr>
                                <w:t>01524 66215</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215C26" id="_x0000_s1034" type="#_x0000_t202" style="position:absolute;margin-left:0;margin-top:30.6pt;width:185.9pt;height:110.6pt;z-index:2516689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">
                <v:textbox style="mso-fit-shape-to-text:t">
                  <w:txbxContent>
                    <w:p w14:paraId="2974E82B" w14:textId="77777777" w:rsidR="00537196" w:rsidRPr="00B31642" w:rsidRDefault="00537196" w:rsidP="00537196">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Lancaster and Morecambe College</w:t>
                      </w:r>
                    </w:p>
                    <w:p w14:paraId="04FB871A" w14:textId="77777777" w:rsidR="00537196" w:rsidRPr="00B31642" w:rsidRDefault="00537196" w:rsidP="00537196">
                      <w:pPr>
                        <w:spacing w:after="0"/>
                        <w:rPr>
                          <w:rFonts w:asciiTheme="minorHAnsi" w:eastAsia="Times New Roman" w:hAnsiTheme="minorHAnsi" w:cstheme="minorHAnsi"/>
                          <w:sz w:val="24"/>
                          <w:szCs w:val="24"/>
                        </w:rPr>
                      </w:pPr>
                      <w:hyperlink r:id="rId32" w:history="1">
                        <w:r w:rsidRPr="00B31642">
                          <w:rPr>
                            <w:rStyle w:val="Hyperlink"/>
                            <w:rFonts w:asciiTheme="minorHAnsi" w:eastAsia="Times New Roman" w:hAnsiTheme="minorHAnsi" w:cstheme="minorHAnsi"/>
                            <w:color w:val="auto"/>
                            <w:sz w:val="24"/>
                            <w:szCs w:val="24"/>
                            <w:u w:val="none"/>
                          </w:rPr>
                          <w:t>https://www.lmc.ac.uk/</w:t>
                        </w:r>
                      </w:hyperlink>
                    </w:p>
                    <w:p w14:paraId="407A9CE1" w14:textId="77777777" w:rsidR="00537196" w:rsidRPr="008F1E1A" w:rsidRDefault="00537196" w:rsidP="00537196">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 </w:t>
                      </w:r>
                      <w:hyperlink r:id="rId33" w:tooltip="01524 66215 " w:history="1">
                        <w:r w:rsidRPr="00B31642">
                          <w:rPr>
                            <w:rStyle w:val="Hyperlink"/>
                            <w:rFonts w:asciiTheme="minorHAnsi" w:eastAsia="Times New Roman" w:hAnsiTheme="minorHAnsi" w:cstheme="minorHAnsi"/>
                            <w:b/>
                            <w:bCs/>
                            <w:color w:val="auto"/>
                            <w:sz w:val="24"/>
                            <w:szCs w:val="24"/>
                            <w:u w:val="none"/>
                          </w:rPr>
                          <w:t>01524 66215</w:t>
                        </w:r>
                      </w:hyperlink>
                    </w:p>
                  </w:txbxContent>
                </v:textbox>
                <w10:wrap type="square" anchorx="margin"/>
              </v:shape>
            </w:pict>
          </mc:Fallback>
        </mc:AlternateContent>
      </w:r>
      <w:r w:rsidR="00F5101D" w:rsidRPr="00D05ECD">
        <w:rPr>
          <w:rFonts w:asciiTheme="minorHAnsi" w:hAnsiTheme="minorHAnsi" w:cstheme="minorHAnsi"/>
          <w:sz w:val="24"/>
          <w:szCs w:val="24"/>
        </w:rPr>
        <w:br w:type="page"/>
      </w:r>
    </w:p>
    <w:p w14:paraId="609D098C" w14:textId="05488681" w:rsidR="00C94C7B" w:rsidRPr="00D05ECD" w:rsidRDefault="00C94C7B" w:rsidP="00465F97">
      <w:pPr>
        <w:pStyle w:val="Headinglevel1"/>
        <w:jc w:val="right"/>
        <w:rPr>
          <w:rFonts w:asciiTheme="minorHAnsi" w:hAnsiTheme="minorHAnsi" w:cstheme="minorHAnsi"/>
          <w:color w:val="auto"/>
          <w:szCs w:val="24"/>
        </w:rPr>
      </w:pPr>
      <w:bookmarkStart w:id="17" w:name="_Toc219796620"/>
      <w:r w:rsidRPr="00D05ECD">
        <w:rPr>
          <w:rFonts w:asciiTheme="minorHAnsi" w:hAnsiTheme="minorHAnsi" w:cstheme="minorHAnsi"/>
          <w:color w:val="auto"/>
          <w:szCs w:val="24"/>
        </w:rPr>
        <w:lastRenderedPageBreak/>
        <w:t>A</w:t>
      </w:r>
      <w:r w:rsidR="00681CE0" w:rsidRPr="00D05ECD">
        <w:rPr>
          <w:rFonts w:asciiTheme="minorHAnsi" w:hAnsiTheme="minorHAnsi" w:cstheme="minorHAnsi"/>
          <w:color w:val="auto"/>
          <w:szCs w:val="24"/>
        </w:rPr>
        <w:t>PPENDI</w:t>
      </w:r>
      <w:r w:rsidR="00F40E77" w:rsidRPr="00D05ECD">
        <w:rPr>
          <w:rFonts w:asciiTheme="minorHAnsi" w:hAnsiTheme="minorHAnsi" w:cstheme="minorHAnsi"/>
          <w:color w:val="auto"/>
          <w:szCs w:val="24"/>
        </w:rPr>
        <w:t>X</w:t>
      </w:r>
      <w:r w:rsidRPr="00D05ECD">
        <w:rPr>
          <w:rFonts w:asciiTheme="minorHAnsi" w:hAnsiTheme="minorHAnsi" w:cstheme="minorHAnsi"/>
          <w:color w:val="auto"/>
          <w:szCs w:val="24"/>
        </w:rPr>
        <w:t xml:space="preserve"> 1</w:t>
      </w:r>
      <w:bookmarkEnd w:id="16"/>
      <w:bookmarkEnd w:id="17"/>
    </w:p>
    <w:p w14:paraId="03843068" w14:textId="745BCDD8" w:rsidR="003B7F50" w:rsidRPr="00D05ECD" w:rsidRDefault="003B7F50" w:rsidP="00681CE0">
      <w:pPr>
        <w:pStyle w:val="Headinglevel2"/>
        <w:spacing w:before="240"/>
        <w:rPr>
          <w:rFonts w:asciiTheme="minorHAnsi" w:hAnsiTheme="minorHAnsi" w:cstheme="minorHAnsi"/>
          <w:color w:val="auto"/>
          <w:sz w:val="24"/>
        </w:rPr>
      </w:pPr>
      <w:bookmarkStart w:id="18" w:name="_Toc463797278"/>
      <w:bookmarkStart w:id="19" w:name="_Toc219796621"/>
      <w:r w:rsidRPr="00D05ECD">
        <w:rPr>
          <w:rFonts w:asciiTheme="minorHAnsi" w:hAnsiTheme="minorHAnsi" w:cstheme="minorHAnsi"/>
          <w:color w:val="auto"/>
          <w:sz w:val="24"/>
          <w:highlight w:val="yellow"/>
        </w:rPr>
        <w:t>JCQ Information for candidates - coursework</w:t>
      </w:r>
      <w:bookmarkEnd w:id="18"/>
      <w:bookmarkEnd w:id="19"/>
    </w:p>
    <w:p w14:paraId="0141B285" w14:textId="7AEA0270" w:rsidR="003B7F50" w:rsidRPr="00D05ECD" w:rsidRDefault="003B7F50" w:rsidP="00681CE0">
      <w:pPr>
        <w:spacing w:line="276" w:lineRule="auto"/>
        <w:rPr>
          <w:rFonts w:asciiTheme="minorHAnsi" w:hAnsiTheme="minorHAnsi" w:cstheme="minorHAnsi"/>
          <w:color w:val="000000"/>
          <w:sz w:val="24"/>
          <w:szCs w:val="24"/>
        </w:rPr>
      </w:pPr>
      <w:r w:rsidRPr="00D05ECD">
        <w:rPr>
          <w:rFonts w:asciiTheme="minorHAnsi" w:hAnsiTheme="minorHAnsi" w:cstheme="minorHAnsi"/>
          <w:sz w:val="24"/>
          <w:szCs w:val="24"/>
        </w:rPr>
        <w:t xml:space="preserve">You </w:t>
      </w:r>
      <w:r w:rsidRPr="00D05ECD">
        <w:rPr>
          <w:rFonts w:asciiTheme="minorHAnsi" w:hAnsiTheme="minorHAnsi" w:cstheme="minorHAnsi"/>
          <w:b/>
          <w:sz w:val="24"/>
          <w:szCs w:val="24"/>
        </w:rPr>
        <w:t>must</w:t>
      </w:r>
      <w:r w:rsidRPr="00D05ECD">
        <w:rPr>
          <w:rFonts w:asciiTheme="minorHAnsi" w:hAnsiTheme="minorHAnsi" w:cstheme="minorHAnsi"/>
          <w:sz w:val="24"/>
          <w:szCs w:val="24"/>
        </w:rPr>
        <w:t xml:space="preserve"> read this information if you are undertaking </w:t>
      </w:r>
      <w:r w:rsidR="00264F5E" w:rsidRPr="00D05ECD">
        <w:rPr>
          <w:rFonts w:asciiTheme="minorHAnsi" w:hAnsiTheme="minorHAnsi" w:cstheme="minorHAnsi"/>
          <w:sz w:val="24"/>
          <w:szCs w:val="24"/>
        </w:rPr>
        <w:t>qualifications that contain elements of coursework assessment.</w:t>
      </w:r>
    </w:p>
    <w:p w14:paraId="52796A5B" w14:textId="77777777" w:rsidR="003E2F54" w:rsidRPr="00D05ECD" w:rsidRDefault="003E2F54" w:rsidP="003E2F54">
      <w:pPr>
        <w:pStyle w:val="Headinglevel1"/>
        <w:rPr>
          <w:rFonts w:asciiTheme="minorHAnsi" w:hAnsiTheme="minorHAnsi" w:cstheme="minorHAnsi"/>
          <w:b w:val="0"/>
          <w:bCs/>
          <w:color w:val="auto"/>
          <w:szCs w:val="24"/>
        </w:rPr>
      </w:pPr>
      <w:bookmarkStart w:id="20" w:name="_Toc219796622"/>
      <w:bookmarkStart w:id="21" w:name="_Toc463797279"/>
      <w:r w:rsidRPr="00D05ECD">
        <w:rPr>
          <w:rFonts w:asciiTheme="minorHAnsi" w:hAnsiTheme="minorHAnsi" w:cstheme="minorHAnsi"/>
          <w:b w:val="0"/>
          <w:bCs/>
          <w:color w:val="auto"/>
          <w:szCs w:val="24"/>
        </w:rPr>
        <w:t xml:space="preserve">This document tells you about some things that you </w:t>
      </w:r>
      <w:r w:rsidRPr="00D05ECD">
        <w:rPr>
          <w:rFonts w:asciiTheme="minorHAnsi" w:hAnsiTheme="minorHAnsi" w:cstheme="minorHAnsi"/>
          <w:color w:val="auto"/>
          <w:szCs w:val="24"/>
        </w:rPr>
        <w:t xml:space="preserve">must </w:t>
      </w:r>
      <w:r w:rsidRPr="00D05ECD">
        <w:rPr>
          <w:rFonts w:asciiTheme="minorHAnsi" w:hAnsiTheme="minorHAnsi" w:cstheme="minorHAnsi"/>
          <w:b w:val="0"/>
          <w:bCs/>
          <w:color w:val="auto"/>
          <w:szCs w:val="24"/>
        </w:rPr>
        <w:t xml:space="preserve">and </w:t>
      </w:r>
      <w:r w:rsidRPr="00D05ECD">
        <w:rPr>
          <w:rFonts w:asciiTheme="minorHAnsi" w:hAnsiTheme="minorHAnsi" w:cstheme="minorHAnsi"/>
          <w:color w:val="auto"/>
          <w:szCs w:val="24"/>
        </w:rPr>
        <w:t>must not</w:t>
      </w:r>
      <w:r w:rsidRPr="00D05ECD">
        <w:rPr>
          <w:rFonts w:asciiTheme="minorHAnsi" w:hAnsiTheme="minorHAnsi" w:cstheme="minorHAnsi"/>
          <w:b w:val="0"/>
          <w:bCs/>
          <w:color w:val="auto"/>
          <w:szCs w:val="24"/>
        </w:rPr>
        <w:t xml:space="preserve"> do when you are completing coursework.</w:t>
      </w:r>
      <w:bookmarkEnd w:id="20"/>
      <w:r w:rsidRPr="00D05ECD">
        <w:rPr>
          <w:rFonts w:asciiTheme="minorHAnsi" w:hAnsiTheme="minorHAnsi" w:cstheme="minorHAnsi"/>
          <w:b w:val="0"/>
          <w:bCs/>
          <w:color w:val="auto"/>
          <w:szCs w:val="24"/>
        </w:rPr>
        <w:t xml:space="preserve"> </w:t>
      </w:r>
    </w:p>
    <w:p w14:paraId="2152BE98" w14:textId="77777777" w:rsidR="00AC09E5" w:rsidRPr="00D05ECD" w:rsidRDefault="003E2F54" w:rsidP="003E2F54">
      <w:pPr>
        <w:pStyle w:val="Headinglevel1"/>
        <w:rPr>
          <w:rFonts w:asciiTheme="minorHAnsi" w:hAnsiTheme="minorHAnsi" w:cstheme="minorHAnsi"/>
          <w:b w:val="0"/>
          <w:bCs/>
          <w:color w:val="auto"/>
          <w:szCs w:val="24"/>
        </w:rPr>
      </w:pPr>
      <w:bookmarkStart w:id="22" w:name="_Toc219796623"/>
      <w:r w:rsidRPr="00D05ECD">
        <w:rPr>
          <w:rFonts w:asciiTheme="minorHAnsi" w:hAnsiTheme="minorHAnsi" w:cstheme="minorHAnsi"/>
          <w:b w:val="0"/>
          <w:bCs/>
          <w:color w:val="auto"/>
          <w:szCs w:val="24"/>
        </w:rPr>
        <w:t>When you submit your work for marking, you will be asked to sign an authentication statement confirming that you have read and followed these regulations.</w:t>
      </w:r>
      <w:bookmarkEnd w:id="22"/>
      <w:r w:rsidRPr="00D05ECD">
        <w:rPr>
          <w:rFonts w:asciiTheme="minorHAnsi" w:hAnsiTheme="minorHAnsi" w:cstheme="minorHAnsi"/>
          <w:b w:val="0"/>
          <w:bCs/>
          <w:color w:val="auto"/>
          <w:szCs w:val="24"/>
        </w:rPr>
        <w:t xml:space="preserve"> </w:t>
      </w:r>
    </w:p>
    <w:p w14:paraId="3D08027A" w14:textId="77777777" w:rsidR="00AC09E5" w:rsidRPr="00D05ECD" w:rsidRDefault="003E2F54" w:rsidP="003E2F54">
      <w:pPr>
        <w:pStyle w:val="Headinglevel1"/>
        <w:rPr>
          <w:rFonts w:asciiTheme="minorHAnsi" w:hAnsiTheme="minorHAnsi" w:cstheme="minorHAnsi"/>
          <w:b w:val="0"/>
          <w:bCs/>
          <w:color w:val="auto"/>
          <w:szCs w:val="24"/>
        </w:rPr>
      </w:pPr>
      <w:bookmarkStart w:id="23" w:name="_Toc219796624"/>
      <w:r w:rsidRPr="00D05ECD">
        <w:rPr>
          <w:rFonts w:asciiTheme="minorHAnsi" w:hAnsiTheme="minorHAnsi" w:cstheme="minorHAnsi"/>
          <w:b w:val="0"/>
          <w:bCs/>
          <w:color w:val="auto"/>
          <w:szCs w:val="24"/>
        </w:rPr>
        <w:t xml:space="preserve">If there is anything that you do not understand, you </w:t>
      </w:r>
      <w:r w:rsidRPr="00D05ECD">
        <w:rPr>
          <w:rFonts w:asciiTheme="minorHAnsi" w:hAnsiTheme="minorHAnsi" w:cstheme="minorHAnsi"/>
          <w:color w:val="auto"/>
          <w:szCs w:val="24"/>
        </w:rPr>
        <w:t xml:space="preserve">must </w:t>
      </w:r>
      <w:r w:rsidRPr="00D05ECD">
        <w:rPr>
          <w:rFonts w:asciiTheme="minorHAnsi" w:hAnsiTheme="minorHAnsi" w:cstheme="minorHAnsi"/>
          <w:b w:val="0"/>
          <w:bCs/>
          <w:color w:val="auto"/>
          <w:szCs w:val="24"/>
        </w:rPr>
        <w:t>ask your teacher.</w:t>
      </w:r>
      <w:bookmarkEnd w:id="23"/>
      <w:r w:rsidRPr="00D05ECD">
        <w:rPr>
          <w:rFonts w:asciiTheme="minorHAnsi" w:hAnsiTheme="minorHAnsi" w:cstheme="minorHAnsi"/>
          <w:b w:val="0"/>
          <w:bCs/>
          <w:color w:val="auto"/>
          <w:szCs w:val="24"/>
        </w:rPr>
        <w:t xml:space="preserve"> </w:t>
      </w:r>
    </w:p>
    <w:p w14:paraId="63EA8854" w14:textId="77777777" w:rsidR="00AC09E5" w:rsidRPr="00D05ECD" w:rsidRDefault="003E2F54" w:rsidP="003E2F54">
      <w:pPr>
        <w:pStyle w:val="Headinglevel1"/>
        <w:rPr>
          <w:rFonts w:asciiTheme="minorHAnsi" w:hAnsiTheme="minorHAnsi" w:cstheme="minorHAnsi"/>
          <w:b w:val="0"/>
          <w:bCs/>
          <w:color w:val="auto"/>
          <w:szCs w:val="24"/>
        </w:rPr>
      </w:pPr>
      <w:bookmarkStart w:id="24" w:name="_Toc219796625"/>
      <w:r w:rsidRPr="00D05ECD">
        <w:rPr>
          <w:rFonts w:asciiTheme="minorHAnsi" w:hAnsiTheme="minorHAnsi" w:cstheme="minorHAnsi"/>
          <w:b w:val="0"/>
          <w:bCs/>
          <w:color w:val="auto"/>
          <w:szCs w:val="24"/>
        </w:rPr>
        <w:t>In some subjects you will have an opportunity to do some independent research into a topic. The research you do may involve looking for information in published sources, such as textbooks, encyclopedias, journals, TV, radio and on the internet.</w:t>
      </w:r>
      <w:bookmarkEnd w:id="24"/>
      <w:r w:rsidRPr="00D05ECD">
        <w:rPr>
          <w:rFonts w:asciiTheme="minorHAnsi" w:hAnsiTheme="minorHAnsi" w:cstheme="minorHAnsi"/>
          <w:b w:val="0"/>
          <w:bCs/>
          <w:color w:val="auto"/>
          <w:szCs w:val="24"/>
        </w:rPr>
        <w:t xml:space="preserve"> </w:t>
      </w:r>
    </w:p>
    <w:p w14:paraId="4D95D4EF" w14:textId="77777777" w:rsidR="00AC09E5" w:rsidRPr="00D05ECD" w:rsidRDefault="003E2F54" w:rsidP="003E2F54">
      <w:pPr>
        <w:pStyle w:val="Headinglevel1"/>
        <w:rPr>
          <w:rFonts w:asciiTheme="minorHAnsi" w:hAnsiTheme="minorHAnsi" w:cstheme="minorHAnsi"/>
          <w:b w:val="0"/>
          <w:bCs/>
          <w:color w:val="auto"/>
          <w:szCs w:val="24"/>
        </w:rPr>
      </w:pPr>
      <w:bookmarkStart w:id="25" w:name="_Toc219796626"/>
      <w:r w:rsidRPr="00D05ECD">
        <w:rPr>
          <w:rFonts w:asciiTheme="minorHAnsi" w:hAnsiTheme="minorHAnsi" w:cstheme="minorHAnsi"/>
          <w:b w:val="0"/>
          <w:bCs/>
          <w:color w:val="auto"/>
          <w:szCs w:val="24"/>
        </w:rPr>
        <w:t xml:space="preserve">You can demonstrate your knowledge and understanding of a subject by using information from sources, or generated from sources, which may include the internet and AI. Remember, though, information from these sources may be incorrect or biased. You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take care how you use this material - you </w:t>
      </w:r>
      <w:r w:rsidRPr="00D05ECD">
        <w:rPr>
          <w:rFonts w:asciiTheme="minorHAnsi" w:hAnsiTheme="minorHAnsi" w:cstheme="minorHAnsi"/>
          <w:color w:val="auto"/>
          <w:szCs w:val="24"/>
        </w:rPr>
        <w:t>cannot</w:t>
      </w:r>
      <w:r w:rsidRPr="00D05ECD">
        <w:rPr>
          <w:rFonts w:asciiTheme="minorHAnsi" w:hAnsiTheme="minorHAnsi" w:cstheme="minorHAnsi"/>
          <w:b w:val="0"/>
          <w:bCs/>
          <w:color w:val="auto"/>
          <w:szCs w:val="24"/>
        </w:rPr>
        <w:t xml:space="preserve"> copy it and claim it as your own work.</w:t>
      </w:r>
      <w:bookmarkEnd w:id="25"/>
      <w:r w:rsidRPr="00D05ECD">
        <w:rPr>
          <w:rFonts w:asciiTheme="minorHAnsi" w:hAnsiTheme="minorHAnsi" w:cstheme="minorHAnsi"/>
          <w:b w:val="0"/>
          <w:bCs/>
          <w:color w:val="auto"/>
          <w:szCs w:val="24"/>
        </w:rPr>
        <w:t xml:space="preserve"> </w:t>
      </w:r>
    </w:p>
    <w:p w14:paraId="7FADF895" w14:textId="77777777" w:rsidR="00AC09E5" w:rsidRPr="00D05ECD" w:rsidRDefault="003E2F54" w:rsidP="003E2F54">
      <w:pPr>
        <w:pStyle w:val="Headinglevel1"/>
        <w:rPr>
          <w:rFonts w:asciiTheme="minorHAnsi" w:hAnsiTheme="minorHAnsi" w:cstheme="minorHAnsi"/>
          <w:b w:val="0"/>
          <w:bCs/>
          <w:color w:val="auto"/>
          <w:szCs w:val="24"/>
        </w:rPr>
      </w:pPr>
      <w:bookmarkStart w:id="26" w:name="_Toc219796627"/>
      <w:r w:rsidRPr="00D05ECD">
        <w:rPr>
          <w:rFonts w:asciiTheme="minorHAnsi" w:hAnsiTheme="minorHAnsi" w:cstheme="minorHAnsi"/>
          <w:b w:val="0"/>
          <w:bCs/>
          <w:color w:val="auto"/>
          <w:szCs w:val="24"/>
          <w:highlight w:val="lightGray"/>
        </w:rPr>
        <w:t xml:space="preserve">The regulations state that: ‘the work which you submit for assessment </w:t>
      </w:r>
      <w:r w:rsidRPr="00D05ECD">
        <w:rPr>
          <w:rFonts w:asciiTheme="minorHAnsi" w:hAnsiTheme="minorHAnsi" w:cstheme="minorHAnsi"/>
          <w:color w:val="auto"/>
          <w:szCs w:val="24"/>
          <w:highlight w:val="lightGray"/>
        </w:rPr>
        <w:t>must</w:t>
      </w:r>
      <w:r w:rsidRPr="00D05ECD">
        <w:rPr>
          <w:rFonts w:asciiTheme="minorHAnsi" w:hAnsiTheme="minorHAnsi" w:cstheme="minorHAnsi"/>
          <w:b w:val="0"/>
          <w:bCs/>
          <w:color w:val="auto"/>
          <w:szCs w:val="24"/>
          <w:highlight w:val="lightGray"/>
        </w:rPr>
        <w:t xml:space="preserve"> be your own’; ‘you </w:t>
      </w:r>
      <w:r w:rsidRPr="00D05ECD">
        <w:rPr>
          <w:rFonts w:asciiTheme="minorHAnsi" w:hAnsiTheme="minorHAnsi" w:cstheme="minorHAnsi"/>
          <w:color w:val="auto"/>
          <w:szCs w:val="24"/>
          <w:highlight w:val="lightGray"/>
        </w:rPr>
        <w:t>must not</w:t>
      </w:r>
      <w:r w:rsidRPr="00D05ECD">
        <w:rPr>
          <w:rFonts w:asciiTheme="minorHAnsi" w:hAnsiTheme="minorHAnsi" w:cstheme="minorHAnsi"/>
          <w:b w:val="0"/>
          <w:bCs/>
          <w:color w:val="auto"/>
          <w:szCs w:val="24"/>
          <w:highlight w:val="lightGray"/>
        </w:rPr>
        <w:t xml:space="preserve"> copy from someone else or allow another candidate to copy from you’.</w:t>
      </w:r>
      <w:bookmarkEnd w:id="26"/>
      <w:r w:rsidRPr="00D05ECD">
        <w:rPr>
          <w:rFonts w:asciiTheme="minorHAnsi" w:hAnsiTheme="minorHAnsi" w:cstheme="minorHAnsi"/>
          <w:b w:val="0"/>
          <w:bCs/>
          <w:color w:val="auto"/>
          <w:szCs w:val="24"/>
        </w:rPr>
        <w:t xml:space="preserve"> </w:t>
      </w:r>
    </w:p>
    <w:p w14:paraId="443DB1AC" w14:textId="77777777" w:rsidR="00AC09E5" w:rsidRPr="00D05ECD" w:rsidRDefault="003E2F54" w:rsidP="003E2F54">
      <w:pPr>
        <w:pStyle w:val="Headinglevel1"/>
        <w:rPr>
          <w:rFonts w:asciiTheme="minorHAnsi" w:hAnsiTheme="minorHAnsi" w:cstheme="minorHAnsi"/>
          <w:b w:val="0"/>
          <w:bCs/>
          <w:color w:val="auto"/>
          <w:szCs w:val="24"/>
        </w:rPr>
      </w:pPr>
      <w:bookmarkStart w:id="27" w:name="_Toc219796628"/>
      <w:r w:rsidRPr="00D05ECD">
        <w:rPr>
          <w:rFonts w:asciiTheme="minorHAnsi" w:hAnsiTheme="minorHAnsi" w:cstheme="minorHAnsi"/>
          <w:b w:val="0"/>
          <w:bCs/>
          <w:color w:val="auto"/>
          <w:szCs w:val="24"/>
        </w:rPr>
        <w:t xml:space="preserve">If you use the same wording as a published source, you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place quotation marks around the passage and state where it came from. This is called ‘referencing’. You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make sure that you give detailed references for everything in your work which is not in your own words. A reference from a printed book or journal should show the name of the author, the year of publication and the page number. For example: (Morrison, 2000, p29).</w:t>
      </w:r>
      <w:bookmarkEnd w:id="27"/>
      <w:r w:rsidRPr="00D05ECD">
        <w:rPr>
          <w:rFonts w:asciiTheme="minorHAnsi" w:hAnsiTheme="minorHAnsi" w:cstheme="minorHAnsi"/>
          <w:b w:val="0"/>
          <w:bCs/>
          <w:color w:val="auto"/>
          <w:szCs w:val="24"/>
        </w:rPr>
        <w:t xml:space="preserve"> </w:t>
      </w:r>
    </w:p>
    <w:p w14:paraId="639993D7" w14:textId="77777777" w:rsidR="00AC09E5" w:rsidRPr="00D05ECD" w:rsidRDefault="003E2F54" w:rsidP="003E2F54">
      <w:pPr>
        <w:pStyle w:val="Headinglevel1"/>
        <w:rPr>
          <w:rFonts w:asciiTheme="minorHAnsi" w:hAnsiTheme="minorHAnsi" w:cstheme="minorHAnsi"/>
          <w:b w:val="0"/>
          <w:bCs/>
          <w:color w:val="auto"/>
          <w:szCs w:val="24"/>
        </w:rPr>
      </w:pPr>
      <w:bookmarkStart w:id="28" w:name="_Toc219796629"/>
      <w:r w:rsidRPr="00D05ECD">
        <w:rPr>
          <w:rFonts w:asciiTheme="minorHAnsi" w:hAnsiTheme="minorHAnsi" w:cstheme="minorHAnsi"/>
          <w:b w:val="0"/>
          <w:bCs/>
          <w:color w:val="auto"/>
          <w:szCs w:val="24"/>
        </w:rPr>
        <w:t>For material taken from the internet, your reference should show the date when the material was downloaded and must show the precise web page, not the search engine used to locate it. This can be copied from the address line. For example: http://news.bbc.co.uk/ onthisday/hi/dates/stories/october/28/newsid_2621000/2621915.stm, downloaded 5 February 2026.</w:t>
      </w:r>
      <w:bookmarkEnd w:id="28"/>
      <w:r w:rsidRPr="00D05ECD">
        <w:rPr>
          <w:rFonts w:asciiTheme="minorHAnsi" w:hAnsiTheme="minorHAnsi" w:cstheme="minorHAnsi"/>
          <w:b w:val="0"/>
          <w:bCs/>
          <w:color w:val="auto"/>
          <w:szCs w:val="24"/>
        </w:rPr>
        <w:t xml:space="preserve"> </w:t>
      </w:r>
    </w:p>
    <w:p w14:paraId="6E45A12B" w14:textId="77777777" w:rsidR="00AC09E5" w:rsidRPr="00D05ECD" w:rsidRDefault="003E2F54" w:rsidP="003E2F54">
      <w:pPr>
        <w:pStyle w:val="Headinglevel1"/>
        <w:rPr>
          <w:rFonts w:asciiTheme="minorHAnsi" w:hAnsiTheme="minorHAnsi" w:cstheme="minorHAnsi"/>
          <w:b w:val="0"/>
          <w:bCs/>
          <w:color w:val="auto"/>
          <w:szCs w:val="24"/>
        </w:rPr>
      </w:pPr>
      <w:bookmarkStart w:id="29" w:name="_Toc219796630"/>
      <w:r w:rsidRPr="00D05ECD">
        <w:rPr>
          <w:rFonts w:asciiTheme="minorHAnsi" w:hAnsiTheme="minorHAnsi" w:cstheme="minorHAnsi"/>
          <w:b w:val="0"/>
          <w:bCs/>
          <w:color w:val="auto"/>
          <w:szCs w:val="24"/>
        </w:rPr>
        <w:t>Where computer-generated content has been used (such as an AI chatbot), your reference must show the name of the AI tool used and should show the date the content was generated. For example: ChatGPT 3.5 (https://openai.com/blog/chatgpt/), 25/01/2026. 3 You should also reference the sources used by the AI tool in generating the content.</w:t>
      </w:r>
      <w:bookmarkEnd w:id="29"/>
      <w:r w:rsidRPr="00D05ECD">
        <w:rPr>
          <w:rFonts w:asciiTheme="minorHAnsi" w:hAnsiTheme="minorHAnsi" w:cstheme="minorHAnsi"/>
          <w:b w:val="0"/>
          <w:bCs/>
          <w:color w:val="auto"/>
          <w:szCs w:val="24"/>
        </w:rPr>
        <w:t xml:space="preserve"> </w:t>
      </w:r>
    </w:p>
    <w:p w14:paraId="6DADBBDD" w14:textId="77777777" w:rsidR="00AC09E5" w:rsidRPr="00D05ECD" w:rsidRDefault="003E2F54" w:rsidP="003E2F54">
      <w:pPr>
        <w:pStyle w:val="Headinglevel1"/>
        <w:rPr>
          <w:rFonts w:asciiTheme="minorHAnsi" w:hAnsiTheme="minorHAnsi" w:cstheme="minorHAnsi"/>
          <w:b w:val="0"/>
          <w:bCs/>
          <w:color w:val="auto"/>
          <w:szCs w:val="24"/>
        </w:rPr>
      </w:pPr>
      <w:bookmarkStart w:id="30" w:name="_Toc219796631"/>
      <w:r w:rsidRPr="00D05ECD">
        <w:rPr>
          <w:rFonts w:asciiTheme="minorHAnsi" w:hAnsiTheme="minorHAnsi" w:cstheme="minorHAnsi"/>
          <w:b w:val="0"/>
          <w:bCs/>
          <w:color w:val="auto"/>
          <w:szCs w:val="24"/>
        </w:rPr>
        <w:t xml:space="preserve">You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retain a copy of the question(s) and computer-generated content for reference and authentication purposes in a non-editable format (such as a screenshot) and provide a brief explanation of how you used it. This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be submitted with your work for final assessment so that your teacher can review the work, the AI-generated content and how it has been used.</w:t>
      </w:r>
      <w:bookmarkEnd w:id="30"/>
      <w:r w:rsidRPr="00D05ECD">
        <w:rPr>
          <w:rFonts w:asciiTheme="minorHAnsi" w:hAnsiTheme="minorHAnsi" w:cstheme="minorHAnsi"/>
          <w:b w:val="0"/>
          <w:bCs/>
          <w:color w:val="auto"/>
          <w:szCs w:val="24"/>
        </w:rPr>
        <w:t xml:space="preserve"> </w:t>
      </w:r>
    </w:p>
    <w:p w14:paraId="38CE3457" w14:textId="77777777" w:rsidR="00AC09E5" w:rsidRPr="00D05ECD" w:rsidRDefault="003E2F54" w:rsidP="003E2F54">
      <w:pPr>
        <w:pStyle w:val="Headinglevel1"/>
        <w:rPr>
          <w:rFonts w:asciiTheme="minorHAnsi" w:hAnsiTheme="minorHAnsi" w:cstheme="minorHAnsi"/>
          <w:b w:val="0"/>
          <w:bCs/>
          <w:color w:val="auto"/>
          <w:szCs w:val="24"/>
        </w:rPr>
      </w:pPr>
      <w:bookmarkStart w:id="31" w:name="_Toc219796632"/>
      <w:r w:rsidRPr="00D05ECD">
        <w:rPr>
          <w:rFonts w:asciiTheme="minorHAnsi" w:hAnsiTheme="minorHAnsi" w:cstheme="minorHAnsi"/>
          <w:b w:val="0"/>
          <w:bCs/>
          <w:color w:val="auto"/>
          <w:szCs w:val="24"/>
        </w:rPr>
        <w:t xml:space="preserve">You may be required to produce a bibliography at the end of your work. This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list the full details of publications you have used in your research, even where these are not directly referred to. For example: Curran, J. Mass Media and Society (Hodder Arnold, 2005).</w:t>
      </w:r>
      <w:bookmarkEnd w:id="31"/>
      <w:r w:rsidRPr="00D05ECD">
        <w:rPr>
          <w:rFonts w:asciiTheme="minorHAnsi" w:hAnsiTheme="minorHAnsi" w:cstheme="minorHAnsi"/>
          <w:b w:val="0"/>
          <w:bCs/>
          <w:color w:val="auto"/>
          <w:szCs w:val="24"/>
        </w:rPr>
        <w:t xml:space="preserve"> </w:t>
      </w:r>
    </w:p>
    <w:p w14:paraId="5E669B0C" w14:textId="77777777" w:rsidR="00AC09E5" w:rsidRPr="00D05ECD" w:rsidRDefault="003E2F54" w:rsidP="003E2F54">
      <w:pPr>
        <w:pStyle w:val="Headinglevel1"/>
        <w:rPr>
          <w:rFonts w:asciiTheme="minorHAnsi" w:hAnsiTheme="minorHAnsi" w:cstheme="minorHAnsi"/>
          <w:b w:val="0"/>
          <w:bCs/>
          <w:color w:val="auto"/>
          <w:szCs w:val="24"/>
        </w:rPr>
      </w:pPr>
      <w:bookmarkStart w:id="32" w:name="_Toc219796633"/>
      <w:r w:rsidRPr="00D05ECD">
        <w:rPr>
          <w:rFonts w:asciiTheme="minorHAnsi" w:hAnsiTheme="minorHAnsi" w:cstheme="minorHAnsi"/>
          <w:color w:val="auto"/>
          <w:szCs w:val="24"/>
        </w:rPr>
        <w:t>If you copy the words, ideas or outputs of others and do not show your sources in references and a bibliography, this will be considered as cheating.</w:t>
      </w:r>
      <w:bookmarkEnd w:id="32"/>
      <w:r w:rsidRPr="00D05ECD">
        <w:rPr>
          <w:rFonts w:asciiTheme="minorHAnsi" w:hAnsiTheme="minorHAnsi" w:cstheme="minorHAnsi"/>
          <w:b w:val="0"/>
          <w:bCs/>
          <w:color w:val="auto"/>
          <w:szCs w:val="24"/>
        </w:rPr>
        <w:t xml:space="preserve"> </w:t>
      </w:r>
    </w:p>
    <w:p w14:paraId="22C6D7A5" w14:textId="77777777" w:rsidR="00AC09E5" w:rsidRPr="00D05ECD" w:rsidRDefault="00AC09E5" w:rsidP="003E2F54">
      <w:pPr>
        <w:pStyle w:val="Headinglevel1"/>
        <w:rPr>
          <w:rFonts w:asciiTheme="minorHAnsi" w:hAnsiTheme="minorHAnsi" w:cstheme="minorHAnsi"/>
          <w:b w:val="0"/>
          <w:bCs/>
          <w:color w:val="auto"/>
          <w:szCs w:val="24"/>
        </w:rPr>
      </w:pPr>
    </w:p>
    <w:p w14:paraId="34102E64" w14:textId="524156C2" w:rsidR="00AC09E5" w:rsidRPr="00D05ECD" w:rsidRDefault="00AC09E5" w:rsidP="003E2F54">
      <w:pPr>
        <w:pStyle w:val="Headinglevel1"/>
        <w:rPr>
          <w:rFonts w:asciiTheme="minorHAnsi" w:hAnsiTheme="minorHAnsi" w:cstheme="minorHAnsi"/>
          <w:b w:val="0"/>
          <w:bCs/>
          <w:color w:val="auto"/>
          <w:szCs w:val="24"/>
        </w:rPr>
      </w:pPr>
      <w:bookmarkStart w:id="33" w:name="_Toc219796634"/>
      <w:r w:rsidRPr="00D05ECD">
        <w:rPr>
          <w:rFonts w:asciiTheme="minorHAnsi" w:hAnsiTheme="minorHAnsi" w:cstheme="minorHAnsi"/>
          <w:color w:val="auto"/>
          <w:szCs w:val="24"/>
        </w:rPr>
        <w:lastRenderedPageBreak/>
        <w:t>Preparing your coursework – good practice</w:t>
      </w:r>
      <w:bookmarkEnd w:id="33"/>
    </w:p>
    <w:p w14:paraId="32025DF8" w14:textId="77777777" w:rsidR="00AC09E5" w:rsidRPr="00D05ECD" w:rsidRDefault="003E2F54" w:rsidP="003E2F54">
      <w:pPr>
        <w:pStyle w:val="Headinglevel1"/>
        <w:rPr>
          <w:rFonts w:asciiTheme="minorHAnsi" w:hAnsiTheme="minorHAnsi" w:cstheme="minorHAnsi"/>
          <w:b w:val="0"/>
          <w:bCs/>
          <w:color w:val="auto"/>
          <w:szCs w:val="24"/>
        </w:rPr>
      </w:pPr>
      <w:r w:rsidRPr="00D05ECD">
        <w:rPr>
          <w:rFonts w:asciiTheme="minorHAnsi" w:hAnsiTheme="minorHAnsi" w:cstheme="minorHAnsi"/>
          <w:b w:val="0"/>
          <w:bCs/>
          <w:color w:val="auto"/>
          <w:szCs w:val="24"/>
        </w:rPr>
        <w:t xml:space="preserve"> </w:t>
      </w:r>
      <w:bookmarkStart w:id="34" w:name="_Toc219796635"/>
      <w:r w:rsidRPr="00D05ECD">
        <w:rPr>
          <w:rFonts w:asciiTheme="minorHAnsi" w:hAnsiTheme="minorHAnsi" w:cstheme="minorHAnsi"/>
          <w:b w:val="0"/>
          <w:bCs/>
          <w:color w:val="auto"/>
          <w:szCs w:val="24"/>
        </w:rPr>
        <w:t xml:space="preserve">If you receive help and guidance from someone other than your teacher, you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tell your teacher. They will then record the nature of the assistance given to you.</w:t>
      </w:r>
      <w:bookmarkEnd w:id="34"/>
      <w:r w:rsidRPr="00D05ECD">
        <w:rPr>
          <w:rFonts w:asciiTheme="minorHAnsi" w:hAnsiTheme="minorHAnsi" w:cstheme="minorHAnsi"/>
          <w:b w:val="0"/>
          <w:bCs/>
          <w:color w:val="auto"/>
          <w:szCs w:val="24"/>
        </w:rPr>
        <w:t xml:space="preserve"> </w:t>
      </w:r>
    </w:p>
    <w:p w14:paraId="5669B4F8" w14:textId="77777777" w:rsidR="004B2E73" w:rsidRPr="00D05ECD" w:rsidRDefault="003E2F54" w:rsidP="003E2F54">
      <w:pPr>
        <w:pStyle w:val="Headinglevel1"/>
        <w:rPr>
          <w:rFonts w:asciiTheme="minorHAnsi" w:hAnsiTheme="minorHAnsi" w:cstheme="minorHAnsi"/>
          <w:b w:val="0"/>
          <w:bCs/>
          <w:color w:val="auto"/>
          <w:szCs w:val="24"/>
        </w:rPr>
      </w:pPr>
      <w:bookmarkStart w:id="35" w:name="_Toc219796636"/>
      <w:r w:rsidRPr="00D05ECD">
        <w:rPr>
          <w:rFonts w:asciiTheme="minorHAnsi" w:hAnsiTheme="minorHAnsi" w:cstheme="minorHAnsi"/>
          <w:b w:val="0"/>
          <w:bCs/>
          <w:color w:val="auto"/>
          <w:szCs w:val="24"/>
        </w:rPr>
        <w:t xml:space="preserve">Your parent/carer may provide you with access to resource materials and discuss your coursework with you. However, they </w:t>
      </w:r>
      <w:r w:rsidRPr="00D05ECD">
        <w:rPr>
          <w:rFonts w:asciiTheme="minorHAnsi" w:hAnsiTheme="minorHAnsi" w:cstheme="minorHAnsi"/>
          <w:color w:val="auto"/>
          <w:szCs w:val="24"/>
        </w:rPr>
        <w:t>must not</w:t>
      </w:r>
      <w:r w:rsidRPr="00D05ECD">
        <w:rPr>
          <w:rFonts w:asciiTheme="minorHAnsi" w:hAnsiTheme="minorHAnsi" w:cstheme="minorHAnsi"/>
          <w:b w:val="0"/>
          <w:bCs/>
          <w:color w:val="auto"/>
          <w:szCs w:val="24"/>
        </w:rPr>
        <w:t xml:space="preserve"> give you direct advice on what should or should not be included.</w:t>
      </w:r>
      <w:bookmarkEnd w:id="35"/>
      <w:r w:rsidRPr="00D05ECD">
        <w:rPr>
          <w:rFonts w:asciiTheme="minorHAnsi" w:hAnsiTheme="minorHAnsi" w:cstheme="minorHAnsi"/>
          <w:b w:val="0"/>
          <w:bCs/>
          <w:color w:val="auto"/>
          <w:szCs w:val="24"/>
        </w:rPr>
        <w:t xml:space="preserve"> </w:t>
      </w:r>
    </w:p>
    <w:p w14:paraId="189EA2C4" w14:textId="77777777" w:rsidR="004B2E73" w:rsidRPr="00D05ECD" w:rsidRDefault="003E2F54" w:rsidP="003E2F54">
      <w:pPr>
        <w:pStyle w:val="Headinglevel1"/>
        <w:rPr>
          <w:rFonts w:asciiTheme="minorHAnsi" w:hAnsiTheme="minorHAnsi" w:cstheme="minorHAnsi"/>
          <w:b w:val="0"/>
          <w:bCs/>
          <w:color w:val="auto"/>
          <w:szCs w:val="24"/>
        </w:rPr>
      </w:pPr>
      <w:bookmarkStart w:id="36" w:name="_Toc219796637"/>
      <w:r w:rsidRPr="00D05ECD">
        <w:rPr>
          <w:rFonts w:asciiTheme="minorHAnsi" w:hAnsiTheme="minorHAnsi" w:cstheme="minorHAnsi"/>
          <w:b w:val="0"/>
          <w:bCs/>
          <w:color w:val="auto"/>
          <w:szCs w:val="24"/>
        </w:rPr>
        <w:t xml:space="preserve">If you worked as part of a group on an assignment, you </w:t>
      </w:r>
      <w:r w:rsidRPr="00D05ECD">
        <w:rPr>
          <w:rFonts w:asciiTheme="minorHAnsi" w:hAnsiTheme="minorHAnsi" w:cstheme="minorHAnsi"/>
          <w:color w:val="auto"/>
          <w:szCs w:val="24"/>
        </w:rPr>
        <w:t>must each</w:t>
      </w:r>
      <w:r w:rsidRPr="00D05ECD">
        <w:rPr>
          <w:rFonts w:asciiTheme="minorHAnsi" w:hAnsiTheme="minorHAnsi" w:cstheme="minorHAnsi"/>
          <w:b w:val="0"/>
          <w:bCs/>
          <w:color w:val="auto"/>
          <w:szCs w:val="24"/>
        </w:rPr>
        <w:t xml:space="preserve"> write up your </w:t>
      </w:r>
      <w:r w:rsidRPr="00D05ECD">
        <w:rPr>
          <w:rFonts w:asciiTheme="minorHAnsi" w:hAnsiTheme="minorHAnsi" w:cstheme="minorHAnsi"/>
          <w:color w:val="auto"/>
          <w:szCs w:val="24"/>
        </w:rPr>
        <w:t>own account</w:t>
      </w:r>
      <w:r w:rsidRPr="00D05ECD">
        <w:rPr>
          <w:rFonts w:asciiTheme="minorHAnsi" w:hAnsiTheme="minorHAnsi" w:cstheme="minorHAnsi"/>
          <w:b w:val="0"/>
          <w:bCs/>
          <w:color w:val="auto"/>
          <w:szCs w:val="24"/>
        </w:rPr>
        <w:t xml:space="preserve"> of the assignment. Even if the information you have is the same, the description of how that information was obtained and the conclusions you draw from it should be in your own words.</w:t>
      </w:r>
      <w:bookmarkEnd w:id="36"/>
      <w:r w:rsidRPr="00D05ECD">
        <w:rPr>
          <w:rFonts w:asciiTheme="minorHAnsi" w:hAnsiTheme="minorHAnsi" w:cstheme="minorHAnsi"/>
          <w:b w:val="0"/>
          <w:bCs/>
          <w:color w:val="auto"/>
          <w:szCs w:val="24"/>
        </w:rPr>
        <w:t xml:space="preserve"> </w:t>
      </w:r>
    </w:p>
    <w:p w14:paraId="08ACFC1A" w14:textId="77777777" w:rsidR="004B2E73" w:rsidRPr="00D05ECD" w:rsidRDefault="003E2F54" w:rsidP="003E2F54">
      <w:pPr>
        <w:pStyle w:val="Headinglevel1"/>
        <w:rPr>
          <w:rFonts w:asciiTheme="minorHAnsi" w:hAnsiTheme="minorHAnsi" w:cstheme="minorHAnsi"/>
          <w:b w:val="0"/>
          <w:bCs/>
          <w:color w:val="auto"/>
          <w:szCs w:val="24"/>
        </w:rPr>
      </w:pPr>
      <w:bookmarkStart w:id="37" w:name="_Toc219796638"/>
      <w:r w:rsidRPr="00D05ECD">
        <w:rPr>
          <w:rFonts w:asciiTheme="minorHAnsi" w:hAnsiTheme="minorHAnsi" w:cstheme="minorHAnsi"/>
          <w:b w:val="0"/>
          <w:bCs/>
          <w:color w:val="auto"/>
          <w:szCs w:val="24"/>
        </w:rPr>
        <w:t xml:space="preserve">You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meet the deadlines that your teacher gives you. Remember – your teachers are there to guide you. Although they cannot give you direct assistance, they can help you to sort out any problems before it is too late.</w:t>
      </w:r>
      <w:bookmarkEnd w:id="37"/>
      <w:r w:rsidRPr="00D05ECD">
        <w:rPr>
          <w:rFonts w:asciiTheme="minorHAnsi" w:hAnsiTheme="minorHAnsi" w:cstheme="minorHAnsi"/>
          <w:b w:val="0"/>
          <w:bCs/>
          <w:color w:val="auto"/>
          <w:szCs w:val="24"/>
        </w:rPr>
        <w:t xml:space="preserve"> </w:t>
      </w:r>
    </w:p>
    <w:p w14:paraId="70B96280" w14:textId="77777777" w:rsidR="004B2E73" w:rsidRPr="00D05ECD" w:rsidRDefault="003E2F54" w:rsidP="003E2F54">
      <w:pPr>
        <w:pStyle w:val="Headinglevel1"/>
        <w:rPr>
          <w:rFonts w:asciiTheme="minorHAnsi" w:hAnsiTheme="minorHAnsi" w:cstheme="minorHAnsi"/>
          <w:b w:val="0"/>
          <w:bCs/>
          <w:color w:val="auto"/>
          <w:szCs w:val="24"/>
        </w:rPr>
      </w:pPr>
      <w:bookmarkStart w:id="38" w:name="_Toc219796639"/>
      <w:r w:rsidRPr="00D05ECD">
        <w:rPr>
          <w:rFonts w:asciiTheme="minorHAnsi" w:hAnsiTheme="minorHAnsi" w:cstheme="minorHAnsi"/>
          <w:b w:val="0"/>
          <w:bCs/>
          <w:color w:val="auto"/>
          <w:szCs w:val="24"/>
        </w:rPr>
        <w:t xml:space="preserve">Take care of your work and keep it safe. </w:t>
      </w:r>
      <w:r w:rsidRPr="00D05ECD">
        <w:rPr>
          <w:rFonts w:asciiTheme="minorHAnsi" w:hAnsiTheme="minorHAnsi" w:cstheme="minorHAnsi"/>
          <w:color w:val="auto"/>
          <w:szCs w:val="24"/>
        </w:rPr>
        <w:t>Don’t</w:t>
      </w:r>
      <w:r w:rsidRPr="00D05ECD">
        <w:rPr>
          <w:rFonts w:asciiTheme="minorHAnsi" w:hAnsiTheme="minorHAnsi" w:cstheme="minorHAnsi"/>
          <w:b w:val="0"/>
          <w:bCs/>
          <w:color w:val="auto"/>
          <w:szCs w:val="24"/>
        </w:rPr>
        <w:t xml:space="preserve"> leave it lying around where your classmates can find it. </w:t>
      </w:r>
      <w:r w:rsidRPr="00D05ECD">
        <w:rPr>
          <w:rFonts w:asciiTheme="minorHAnsi" w:hAnsiTheme="minorHAnsi" w:cstheme="minorHAnsi"/>
          <w:color w:val="auto"/>
          <w:szCs w:val="24"/>
        </w:rPr>
        <w:t>Don’t</w:t>
      </w:r>
      <w:r w:rsidRPr="00D05ECD">
        <w:rPr>
          <w:rFonts w:asciiTheme="minorHAnsi" w:hAnsiTheme="minorHAnsi" w:cstheme="minorHAnsi"/>
          <w:b w:val="0"/>
          <w:bCs/>
          <w:color w:val="auto"/>
          <w:szCs w:val="24"/>
        </w:rPr>
        <w:t xml:space="preserve"> share it with anyone, including posting it on social media. You </w:t>
      </w:r>
      <w:r w:rsidRPr="00D05ECD">
        <w:rPr>
          <w:rFonts w:asciiTheme="minorHAnsi" w:hAnsiTheme="minorHAnsi" w:cstheme="minorHAnsi"/>
          <w:color w:val="auto"/>
          <w:szCs w:val="24"/>
        </w:rPr>
        <w:t>must</w:t>
      </w:r>
      <w:r w:rsidRPr="00D05ECD">
        <w:rPr>
          <w:rFonts w:asciiTheme="minorHAnsi" w:hAnsiTheme="minorHAnsi" w:cstheme="minorHAnsi"/>
          <w:b w:val="0"/>
          <w:bCs/>
          <w:color w:val="auto"/>
          <w:szCs w:val="24"/>
        </w:rPr>
        <w:t xml:space="preserve"> </w:t>
      </w:r>
      <w:r w:rsidRPr="00D05ECD">
        <w:rPr>
          <w:rFonts w:asciiTheme="minorHAnsi" w:hAnsiTheme="minorHAnsi" w:cstheme="minorHAnsi"/>
          <w:color w:val="auto"/>
          <w:szCs w:val="24"/>
        </w:rPr>
        <w:t>always</w:t>
      </w:r>
      <w:r w:rsidRPr="00D05ECD">
        <w:rPr>
          <w:rFonts w:asciiTheme="minorHAnsi" w:hAnsiTheme="minorHAnsi" w:cstheme="minorHAnsi"/>
          <w:b w:val="0"/>
          <w:bCs/>
          <w:color w:val="auto"/>
          <w:szCs w:val="24"/>
        </w:rPr>
        <w:t xml:space="preserve"> keep your work secure and confidential. If it is stored on the computer network, keep your password secure. Collect all copies from the printer and destroy those you do not need.</w:t>
      </w:r>
      <w:bookmarkEnd w:id="38"/>
      <w:r w:rsidRPr="00D05ECD">
        <w:rPr>
          <w:rFonts w:asciiTheme="minorHAnsi" w:hAnsiTheme="minorHAnsi" w:cstheme="minorHAnsi"/>
          <w:b w:val="0"/>
          <w:bCs/>
          <w:color w:val="auto"/>
          <w:szCs w:val="24"/>
        </w:rPr>
        <w:t xml:space="preserve"> </w:t>
      </w:r>
    </w:p>
    <w:p w14:paraId="4EC0CBF2" w14:textId="77777777" w:rsidR="004B2E73" w:rsidRPr="00D05ECD" w:rsidRDefault="003E2F54" w:rsidP="003E2F54">
      <w:pPr>
        <w:pStyle w:val="Headinglevel1"/>
        <w:rPr>
          <w:rFonts w:asciiTheme="minorHAnsi" w:hAnsiTheme="minorHAnsi" w:cstheme="minorHAnsi"/>
          <w:b w:val="0"/>
          <w:bCs/>
          <w:color w:val="auto"/>
          <w:szCs w:val="24"/>
        </w:rPr>
      </w:pPr>
      <w:bookmarkStart w:id="39" w:name="_Toc219796640"/>
      <w:r w:rsidRPr="00D05ECD">
        <w:rPr>
          <w:rFonts w:asciiTheme="minorHAnsi" w:hAnsiTheme="minorHAnsi" w:cstheme="minorHAnsi"/>
          <w:color w:val="auto"/>
          <w:szCs w:val="24"/>
        </w:rPr>
        <w:t>Don’t be tempted to use any prepared or generated online solutions and try to pass them off as your own work – this is cheating.</w:t>
      </w:r>
      <w:r w:rsidRPr="00D05ECD">
        <w:rPr>
          <w:rFonts w:asciiTheme="minorHAnsi" w:hAnsiTheme="minorHAnsi" w:cstheme="minorHAnsi"/>
          <w:b w:val="0"/>
          <w:bCs/>
          <w:color w:val="auto"/>
          <w:szCs w:val="24"/>
        </w:rPr>
        <w:t xml:space="preserve"> Electronic tools used by awarding bodies can detect this sort of copying.</w:t>
      </w:r>
      <w:bookmarkEnd w:id="39"/>
      <w:r w:rsidRPr="00D05ECD">
        <w:rPr>
          <w:rFonts w:asciiTheme="minorHAnsi" w:hAnsiTheme="minorHAnsi" w:cstheme="minorHAnsi"/>
          <w:b w:val="0"/>
          <w:bCs/>
          <w:color w:val="auto"/>
          <w:szCs w:val="24"/>
        </w:rPr>
        <w:t xml:space="preserve"> </w:t>
      </w:r>
    </w:p>
    <w:p w14:paraId="66AA687D" w14:textId="77777777" w:rsidR="004B2E73" w:rsidRPr="00D05ECD" w:rsidRDefault="003E2F54" w:rsidP="003E2F54">
      <w:pPr>
        <w:pStyle w:val="Headinglevel1"/>
        <w:rPr>
          <w:rFonts w:asciiTheme="minorHAnsi" w:hAnsiTheme="minorHAnsi" w:cstheme="minorHAnsi"/>
          <w:b w:val="0"/>
          <w:bCs/>
          <w:color w:val="auto"/>
          <w:szCs w:val="24"/>
        </w:rPr>
      </w:pPr>
      <w:bookmarkStart w:id="40" w:name="_Toc219796641"/>
      <w:r w:rsidRPr="00D05ECD">
        <w:rPr>
          <w:rFonts w:asciiTheme="minorHAnsi" w:hAnsiTheme="minorHAnsi" w:cstheme="minorHAnsi"/>
          <w:b w:val="0"/>
          <w:bCs/>
          <w:color w:val="auto"/>
          <w:szCs w:val="24"/>
        </w:rPr>
        <w:t xml:space="preserve">You </w:t>
      </w:r>
      <w:r w:rsidRPr="00D05ECD">
        <w:rPr>
          <w:rFonts w:asciiTheme="minorHAnsi" w:hAnsiTheme="minorHAnsi" w:cstheme="minorHAnsi"/>
          <w:color w:val="auto"/>
          <w:szCs w:val="24"/>
        </w:rPr>
        <w:t>must not</w:t>
      </w:r>
      <w:r w:rsidRPr="00D05ECD">
        <w:rPr>
          <w:rFonts w:asciiTheme="minorHAnsi" w:hAnsiTheme="minorHAnsi" w:cstheme="minorHAnsi"/>
          <w:b w:val="0"/>
          <w:bCs/>
          <w:color w:val="auto"/>
          <w:szCs w:val="24"/>
        </w:rPr>
        <w:t xml:space="preserve"> write inappropriate, offensive or obscene material.</w:t>
      </w:r>
      <w:bookmarkEnd w:id="40"/>
      <w:r w:rsidRPr="00D05ECD">
        <w:rPr>
          <w:rFonts w:asciiTheme="minorHAnsi" w:hAnsiTheme="minorHAnsi" w:cstheme="minorHAnsi"/>
          <w:b w:val="0"/>
          <w:bCs/>
          <w:color w:val="auto"/>
          <w:szCs w:val="24"/>
        </w:rPr>
        <w:t xml:space="preserve"> </w:t>
      </w:r>
    </w:p>
    <w:p w14:paraId="00DE98F5" w14:textId="77777777" w:rsidR="004B2E73" w:rsidRPr="00D05ECD" w:rsidRDefault="004B2E73" w:rsidP="003E2F54">
      <w:pPr>
        <w:pStyle w:val="Headinglevel1"/>
        <w:rPr>
          <w:rFonts w:asciiTheme="minorHAnsi" w:hAnsiTheme="minorHAnsi" w:cstheme="minorHAnsi"/>
          <w:b w:val="0"/>
          <w:bCs/>
          <w:color w:val="auto"/>
          <w:szCs w:val="24"/>
        </w:rPr>
      </w:pPr>
    </w:p>
    <w:p w14:paraId="4055E8A4" w14:textId="77777777" w:rsidR="004B2E73" w:rsidRPr="00D05ECD" w:rsidRDefault="003E2F54" w:rsidP="003E2F54">
      <w:pPr>
        <w:pStyle w:val="Headinglevel1"/>
        <w:rPr>
          <w:rFonts w:asciiTheme="minorHAnsi" w:hAnsiTheme="minorHAnsi" w:cstheme="minorHAnsi"/>
          <w:color w:val="auto"/>
          <w:szCs w:val="24"/>
        </w:rPr>
      </w:pPr>
      <w:bookmarkStart w:id="41" w:name="_Toc219796642"/>
      <w:r w:rsidRPr="00D05ECD">
        <w:rPr>
          <w:rFonts w:asciiTheme="minorHAnsi" w:hAnsiTheme="minorHAnsi" w:cstheme="minorHAnsi"/>
          <w:color w:val="auto"/>
          <w:szCs w:val="24"/>
        </w:rPr>
        <w:t>Plagiarism</w:t>
      </w:r>
      <w:bookmarkEnd w:id="41"/>
      <w:r w:rsidRPr="00D05ECD">
        <w:rPr>
          <w:rFonts w:asciiTheme="minorHAnsi" w:hAnsiTheme="minorHAnsi" w:cstheme="minorHAnsi"/>
          <w:color w:val="auto"/>
          <w:szCs w:val="24"/>
        </w:rPr>
        <w:t xml:space="preserve"> </w:t>
      </w:r>
    </w:p>
    <w:p w14:paraId="0B2BF7BD" w14:textId="77777777" w:rsidR="004B2E73" w:rsidRPr="00D05ECD" w:rsidRDefault="003E2F54" w:rsidP="003E2F54">
      <w:pPr>
        <w:pStyle w:val="Headinglevel1"/>
        <w:rPr>
          <w:rFonts w:asciiTheme="minorHAnsi" w:hAnsiTheme="minorHAnsi" w:cstheme="minorHAnsi"/>
          <w:b w:val="0"/>
          <w:bCs/>
          <w:color w:val="auto"/>
          <w:szCs w:val="24"/>
        </w:rPr>
      </w:pPr>
      <w:bookmarkStart w:id="42" w:name="_Toc219796643"/>
      <w:r w:rsidRPr="00D05ECD">
        <w:rPr>
          <w:rFonts w:asciiTheme="minorHAnsi" w:hAnsiTheme="minorHAnsi" w:cstheme="minorHAnsi"/>
          <w:b w:val="0"/>
          <w:bCs/>
          <w:color w:val="auto"/>
          <w:szCs w:val="24"/>
        </w:rPr>
        <w:t xml:space="preserve">Plagiarism involves taking someone else’s words, thoughts, ideas or outputs and trying to pass them off as your own. It could also include AI-produced material. </w:t>
      </w:r>
      <w:r w:rsidRPr="00D05ECD">
        <w:rPr>
          <w:rFonts w:asciiTheme="minorHAnsi" w:hAnsiTheme="minorHAnsi" w:cstheme="minorHAnsi"/>
          <w:color w:val="auto"/>
          <w:szCs w:val="24"/>
        </w:rPr>
        <w:t>Plagiarism is a form of cheating which is taken very seriously</w:t>
      </w:r>
      <w:r w:rsidRPr="00D05ECD">
        <w:rPr>
          <w:rFonts w:asciiTheme="minorHAnsi" w:hAnsiTheme="minorHAnsi" w:cstheme="minorHAnsi"/>
          <w:b w:val="0"/>
          <w:bCs/>
          <w:color w:val="auto"/>
          <w:szCs w:val="24"/>
        </w:rPr>
        <w:t>.</w:t>
      </w:r>
      <w:bookmarkEnd w:id="42"/>
      <w:r w:rsidRPr="00D05ECD">
        <w:rPr>
          <w:rFonts w:asciiTheme="minorHAnsi" w:hAnsiTheme="minorHAnsi" w:cstheme="minorHAnsi"/>
          <w:b w:val="0"/>
          <w:bCs/>
          <w:color w:val="auto"/>
          <w:szCs w:val="24"/>
        </w:rPr>
        <w:t xml:space="preserve"> </w:t>
      </w:r>
    </w:p>
    <w:p w14:paraId="1613127D" w14:textId="77777777" w:rsidR="004B2E73" w:rsidRPr="00D05ECD" w:rsidRDefault="003E2F54" w:rsidP="003E2F54">
      <w:pPr>
        <w:pStyle w:val="Headinglevel1"/>
        <w:rPr>
          <w:rFonts w:asciiTheme="minorHAnsi" w:hAnsiTheme="minorHAnsi" w:cstheme="minorHAnsi"/>
          <w:b w:val="0"/>
          <w:bCs/>
          <w:color w:val="auto"/>
          <w:szCs w:val="24"/>
        </w:rPr>
      </w:pPr>
      <w:bookmarkStart w:id="43" w:name="_Toc219796644"/>
      <w:r w:rsidRPr="00D05ECD">
        <w:rPr>
          <w:rFonts w:asciiTheme="minorHAnsi" w:hAnsiTheme="minorHAnsi" w:cstheme="minorHAnsi"/>
          <w:color w:val="auto"/>
          <w:szCs w:val="24"/>
        </w:rPr>
        <w:t xml:space="preserve">Don’t </w:t>
      </w:r>
      <w:r w:rsidRPr="00D05ECD">
        <w:rPr>
          <w:rFonts w:asciiTheme="minorHAnsi" w:hAnsiTheme="minorHAnsi" w:cstheme="minorHAnsi"/>
          <w:b w:val="0"/>
          <w:bCs/>
          <w:color w:val="auto"/>
          <w:szCs w:val="24"/>
        </w:rPr>
        <w:t>think you won’t be caught; there are many ways to detect plagiarism.</w:t>
      </w:r>
      <w:bookmarkEnd w:id="43"/>
      <w:r w:rsidRPr="00D05ECD">
        <w:rPr>
          <w:rFonts w:asciiTheme="minorHAnsi" w:hAnsiTheme="minorHAnsi" w:cstheme="minorHAnsi"/>
          <w:b w:val="0"/>
          <w:bCs/>
          <w:color w:val="auto"/>
          <w:szCs w:val="24"/>
        </w:rPr>
        <w:t xml:space="preserve"> </w:t>
      </w:r>
    </w:p>
    <w:p w14:paraId="7AE58375" w14:textId="77777777" w:rsidR="004B2E73" w:rsidRPr="00D05ECD" w:rsidRDefault="003E2F54" w:rsidP="003E2F54">
      <w:pPr>
        <w:pStyle w:val="Headinglevel1"/>
        <w:rPr>
          <w:rFonts w:asciiTheme="minorHAnsi" w:hAnsiTheme="minorHAnsi" w:cstheme="minorHAnsi"/>
          <w:b w:val="0"/>
          <w:bCs/>
          <w:color w:val="auto"/>
          <w:szCs w:val="24"/>
        </w:rPr>
      </w:pPr>
      <w:bookmarkStart w:id="44" w:name="_Toc219796645"/>
      <w:r w:rsidRPr="00D05ECD">
        <w:rPr>
          <w:rFonts w:asciiTheme="minorHAnsi" w:hAnsiTheme="minorHAnsi" w:cstheme="minorHAnsi"/>
          <w:b w:val="0"/>
          <w:bCs/>
          <w:color w:val="auto"/>
          <w:szCs w:val="24"/>
        </w:rPr>
        <w:t>• Markers can spot changes in the style of writing and use of language.</w:t>
      </w:r>
      <w:bookmarkEnd w:id="44"/>
      <w:r w:rsidRPr="00D05ECD">
        <w:rPr>
          <w:rFonts w:asciiTheme="minorHAnsi" w:hAnsiTheme="minorHAnsi" w:cstheme="minorHAnsi"/>
          <w:b w:val="0"/>
          <w:bCs/>
          <w:color w:val="auto"/>
          <w:szCs w:val="24"/>
        </w:rPr>
        <w:t xml:space="preserve"> </w:t>
      </w:r>
    </w:p>
    <w:p w14:paraId="27B3D306" w14:textId="77777777" w:rsidR="004B2E73" w:rsidRPr="00D05ECD" w:rsidRDefault="003E2F54" w:rsidP="003E2F54">
      <w:pPr>
        <w:pStyle w:val="Headinglevel1"/>
        <w:rPr>
          <w:rFonts w:asciiTheme="minorHAnsi" w:hAnsiTheme="minorHAnsi" w:cstheme="minorHAnsi"/>
          <w:b w:val="0"/>
          <w:bCs/>
          <w:color w:val="auto"/>
          <w:szCs w:val="24"/>
        </w:rPr>
      </w:pPr>
      <w:bookmarkStart w:id="45" w:name="_Toc219796646"/>
      <w:r w:rsidRPr="00D05ECD">
        <w:rPr>
          <w:rFonts w:asciiTheme="minorHAnsi" w:hAnsiTheme="minorHAnsi" w:cstheme="minorHAnsi"/>
          <w:b w:val="0"/>
          <w:bCs/>
          <w:color w:val="auto"/>
          <w:szCs w:val="24"/>
        </w:rPr>
        <w:t>• Markers are highly experienced subject specialists who will be familiar with work on the topic concerned. They may have read the source you are using or even marked the work you have copied from.</w:t>
      </w:r>
      <w:bookmarkEnd w:id="45"/>
      <w:r w:rsidRPr="00D05ECD">
        <w:rPr>
          <w:rFonts w:asciiTheme="minorHAnsi" w:hAnsiTheme="minorHAnsi" w:cstheme="minorHAnsi"/>
          <w:b w:val="0"/>
          <w:bCs/>
          <w:color w:val="auto"/>
          <w:szCs w:val="24"/>
        </w:rPr>
        <w:t xml:space="preserve"> </w:t>
      </w:r>
    </w:p>
    <w:p w14:paraId="52C3BC2C" w14:textId="77777777" w:rsidR="004B2E73" w:rsidRPr="00D05ECD" w:rsidRDefault="003E2F54" w:rsidP="003E2F54">
      <w:pPr>
        <w:pStyle w:val="Headinglevel1"/>
        <w:rPr>
          <w:rFonts w:asciiTheme="minorHAnsi" w:hAnsiTheme="minorHAnsi" w:cstheme="minorHAnsi"/>
          <w:b w:val="0"/>
          <w:bCs/>
          <w:color w:val="auto"/>
          <w:szCs w:val="24"/>
        </w:rPr>
      </w:pPr>
      <w:bookmarkStart w:id="46" w:name="_Toc219796647"/>
      <w:r w:rsidRPr="00D05ECD">
        <w:rPr>
          <w:rFonts w:asciiTheme="minorHAnsi" w:hAnsiTheme="minorHAnsi" w:cstheme="minorHAnsi"/>
          <w:b w:val="0"/>
          <w:bCs/>
          <w:color w:val="auto"/>
          <w:szCs w:val="24"/>
        </w:rPr>
        <w:t>• Internet search engines and specialised computer software can be used to match phrases or pieces of text with original sources. They can detect changes in the grammar and style of writing or punctuation. 5 If it is discovered that you have broken the rules, one of the following sanctions will be applied:</w:t>
      </w:r>
      <w:bookmarkEnd w:id="46"/>
      <w:r w:rsidRPr="00D05ECD">
        <w:rPr>
          <w:rFonts w:asciiTheme="minorHAnsi" w:hAnsiTheme="minorHAnsi" w:cstheme="minorHAnsi"/>
          <w:b w:val="0"/>
          <w:bCs/>
          <w:color w:val="auto"/>
          <w:szCs w:val="24"/>
        </w:rPr>
        <w:t xml:space="preserve"> </w:t>
      </w:r>
    </w:p>
    <w:p w14:paraId="17406506" w14:textId="77777777" w:rsidR="004B2E73" w:rsidRPr="00D05ECD" w:rsidRDefault="003E2F54" w:rsidP="003E2F54">
      <w:pPr>
        <w:pStyle w:val="Headinglevel1"/>
        <w:rPr>
          <w:rFonts w:asciiTheme="minorHAnsi" w:hAnsiTheme="minorHAnsi" w:cstheme="minorHAnsi"/>
          <w:b w:val="0"/>
          <w:bCs/>
          <w:color w:val="auto"/>
          <w:szCs w:val="24"/>
        </w:rPr>
      </w:pPr>
      <w:bookmarkStart w:id="47" w:name="_Toc219796648"/>
      <w:r w:rsidRPr="00D05ECD">
        <w:rPr>
          <w:rFonts w:asciiTheme="minorHAnsi" w:hAnsiTheme="minorHAnsi" w:cstheme="minorHAnsi"/>
          <w:b w:val="0"/>
          <w:bCs/>
          <w:color w:val="auto"/>
          <w:szCs w:val="24"/>
        </w:rPr>
        <w:t xml:space="preserve">• you will be awarded zero marks for your work; • you will be disqualified from that unit for that examination </w:t>
      </w:r>
      <w:proofErr w:type="gramStart"/>
      <w:r w:rsidRPr="00D05ECD">
        <w:rPr>
          <w:rFonts w:asciiTheme="minorHAnsi" w:hAnsiTheme="minorHAnsi" w:cstheme="minorHAnsi"/>
          <w:b w:val="0"/>
          <w:bCs/>
          <w:color w:val="auto"/>
          <w:szCs w:val="24"/>
        </w:rPr>
        <w:t>series;</w:t>
      </w:r>
      <w:bookmarkEnd w:id="47"/>
      <w:proofErr w:type="gramEnd"/>
    </w:p>
    <w:p w14:paraId="1BA1F88F" w14:textId="77777777" w:rsidR="004B2E73" w:rsidRPr="00D05ECD" w:rsidRDefault="003E2F54" w:rsidP="003E2F54">
      <w:pPr>
        <w:pStyle w:val="Headinglevel1"/>
        <w:rPr>
          <w:rFonts w:asciiTheme="minorHAnsi" w:hAnsiTheme="minorHAnsi" w:cstheme="minorHAnsi"/>
          <w:b w:val="0"/>
          <w:bCs/>
          <w:color w:val="auto"/>
          <w:szCs w:val="24"/>
        </w:rPr>
      </w:pPr>
      <w:r w:rsidRPr="00D05ECD">
        <w:rPr>
          <w:rFonts w:asciiTheme="minorHAnsi" w:hAnsiTheme="minorHAnsi" w:cstheme="minorHAnsi"/>
          <w:b w:val="0"/>
          <w:bCs/>
          <w:color w:val="auto"/>
          <w:szCs w:val="24"/>
        </w:rPr>
        <w:t xml:space="preserve"> </w:t>
      </w:r>
      <w:bookmarkStart w:id="48" w:name="_Toc219796649"/>
      <w:r w:rsidRPr="00D05ECD">
        <w:rPr>
          <w:rFonts w:asciiTheme="minorHAnsi" w:hAnsiTheme="minorHAnsi" w:cstheme="minorHAnsi"/>
          <w:b w:val="0"/>
          <w:bCs/>
          <w:color w:val="auto"/>
          <w:szCs w:val="24"/>
        </w:rPr>
        <w:t xml:space="preserve">• you will be disqualified from the whole subject for that examination </w:t>
      </w:r>
      <w:proofErr w:type="gramStart"/>
      <w:r w:rsidRPr="00D05ECD">
        <w:rPr>
          <w:rFonts w:asciiTheme="minorHAnsi" w:hAnsiTheme="minorHAnsi" w:cstheme="minorHAnsi"/>
          <w:b w:val="0"/>
          <w:bCs/>
          <w:color w:val="auto"/>
          <w:szCs w:val="24"/>
        </w:rPr>
        <w:t>series;</w:t>
      </w:r>
      <w:bookmarkEnd w:id="48"/>
      <w:proofErr w:type="gramEnd"/>
      <w:r w:rsidRPr="00D05ECD">
        <w:rPr>
          <w:rFonts w:asciiTheme="minorHAnsi" w:hAnsiTheme="minorHAnsi" w:cstheme="minorHAnsi"/>
          <w:b w:val="0"/>
          <w:bCs/>
          <w:color w:val="auto"/>
          <w:szCs w:val="24"/>
        </w:rPr>
        <w:t xml:space="preserve"> </w:t>
      </w:r>
    </w:p>
    <w:p w14:paraId="56F1ADA8" w14:textId="77777777" w:rsidR="004B2E73" w:rsidRPr="00D05ECD" w:rsidRDefault="003E2F54" w:rsidP="003E2F54">
      <w:pPr>
        <w:pStyle w:val="Headinglevel1"/>
        <w:rPr>
          <w:rFonts w:asciiTheme="minorHAnsi" w:hAnsiTheme="minorHAnsi" w:cstheme="minorHAnsi"/>
          <w:color w:val="auto"/>
          <w:szCs w:val="24"/>
        </w:rPr>
      </w:pPr>
      <w:bookmarkStart w:id="49" w:name="_Toc219796650"/>
      <w:r w:rsidRPr="00D05ECD">
        <w:rPr>
          <w:rFonts w:asciiTheme="minorHAnsi" w:hAnsiTheme="minorHAnsi" w:cstheme="minorHAnsi"/>
          <w:b w:val="0"/>
          <w:bCs/>
          <w:color w:val="auto"/>
          <w:szCs w:val="24"/>
        </w:rPr>
        <w:t xml:space="preserve">• you will be disqualified from all subjects and barred from entering again for </w:t>
      </w:r>
      <w:proofErr w:type="gramStart"/>
      <w:r w:rsidRPr="00D05ECD">
        <w:rPr>
          <w:rFonts w:asciiTheme="minorHAnsi" w:hAnsiTheme="minorHAnsi" w:cstheme="minorHAnsi"/>
          <w:b w:val="0"/>
          <w:bCs/>
          <w:color w:val="auto"/>
          <w:szCs w:val="24"/>
        </w:rPr>
        <w:t>a period of time</w:t>
      </w:r>
      <w:proofErr w:type="gramEnd"/>
      <w:r w:rsidRPr="00D05ECD">
        <w:rPr>
          <w:rFonts w:asciiTheme="minorHAnsi" w:hAnsiTheme="minorHAnsi" w:cstheme="minorHAnsi"/>
          <w:b w:val="0"/>
          <w:bCs/>
          <w:color w:val="auto"/>
          <w:szCs w:val="24"/>
        </w:rPr>
        <w:t xml:space="preserve">. The awarding body will decide which sanction is appropriate. REMEMBER – </w:t>
      </w:r>
      <w:r w:rsidRPr="00D05ECD">
        <w:rPr>
          <w:rFonts w:asciiTheme="minorHAnsi" w:hAnsiTheme="minorHAnsi" w:cstheme="minorHAnsi"/>
          <w:color w:val="auto"/>
          <w:szCs w:val="24"/>
        </w:rPr>
        <w:t>IT’S YOUR QUALIFICATION SO IT NEEDS TO BE YOUR OWN WORK</w:t>
      </w:r>
      <w:bookmarkEnd w:id="49"/>
    </w:p>
    <w:p w14:paraId="5F7EE9A4" w14:textId="77777777" w:rsidR="004B2E73" w:rsidRPr="00D05ECD" w:rsidRDefault="004B2E73" w:rsidP="003E2F54">
      <w:pPr>
        <w:pStyle w:val="Headinglevel1"/>
        <w:rPr>
          <w:rFonts w:asciiTheme="minorHAnsi" w:hAnsiTheme="minorHAnsi" w:cstheme="minorHAnsi"/>
          <w:b w:val="0"/>
          <w:bCs/>
          <w:color w:val="auto"/>
          <w:szCs w:val="24"/>
        </w:rPr>
      </w:pPr>
    </w:p>
    <w:p w14:paraId="31BC7FAB" w14:textId="6A4F712A" w:rsidR="00672E48" w:rsidRPr="00D05ECD" w:rsidRDefault="00672E48" w:rsidP="003E2F54">
      <w:pPr>
        <w:pStyle w:val="Headinglevel1"/>
        <w:rPr>
          <w:rFonts w:asciiTheme="minorHAnsi" w:hAnsiTheme="minorHAnsi" w:cstheme="minorHAnsi"/>
          <w:szCs w:val="24"/>
        </w:rPr>
      </w:pPr>
    </w:p>
    <w:p w14:paraId="6C3EB2CC" w14:textId="397966F6" w:rsidR="00C94C7B" w:rsidRPr="00D05ECD" w:rsidRDefault="00C94C7B" w:rsidP="002467E5">
      <w:pPr>
        <w:pStyle w:val="Headinglevel1"/>
        <w:jc w:val="right"/>
        <w:rPr>
          <w:rFonts w:asciiTheme="minorHAnsi" w:hAnsiTheme="minorHAnsi" w:cstheme="minorHAnsi"/>
          <w:b w:val="0"/>
          <w:bCs/>
          <w:color w:val="auto"/>
          <w:szCs w:val="24"/>
        </w:rPr>
      </w:pPr>
      <w:bookmarkStart w:id="50" w:name="_Toc219796652"/>
      <w:r w:rsidRPr="00D05ECD">
        <w:rPr>
          <w:rFonts w:asciiTheme="minorHAnsi" w:hAnsiTheme="minorHAnsi" w:cstheme="minorHAnsi"/>
          <w:color w:val="auto"/>
          <w:szCs w:val="24"/>
        </w:rPr>
        <w:lastRenderedPageBreak/>
        <w:t>A</w:t>
      </w:r>
      <w:r w:rsidR="002D6745" w:rsidRPr="00D05ECD">
        <w:rPr>
          <w:rFonts w:asciiTheme="minorHAnsi" w:hAnsiTheme="minorHAnsi" w:cstheme="minorHAnsi"/>
          <w:color w:val="auto"/>
          <w:szCs w:val="24"/>
        </w:rPr>
        <w:t>PPENDIX</w:t>
      </w:r>
      <w:r w:rsidRPr="00D05ECD">
        <w:rPr>
          <w:rFonts w:asciiTheme="minorHAnsi" w:hAnsiTheme="minorHAnsi" w:cstheme="minorHAnsi"/>
          <w:color w:val="auto"/>
          <w:szCs w:val="24"/>
        </w:rPr>
        <w:t xml:space="preserve"> </w:t>
      </w:r>
      <w:bookmarkEnd w:id="21"/>
      <w:r w:rsidR="003B7F50" w:rsidRPr="00D05ECD">
        <w:rPr>
          <w:rFonts w:asciiTheme="minorHAnsi" w:hAnsiTheme="minorHAnsi" w:cstheme="minorHAnsi"/>
          <w:color w:val="auto"/>
          <w:szCs w:val="24"/>
        </w:rPr>
        <w:t>2</w:t>
      </w:r>
      <w:bookmarkEnd w:id="50"/>
    </w:p>
    <w:p w14:paraId="3C5E20D0" w14:textId="77777777" w:rsidR="00C94C7B" w:rsidRPr="00D05ECD" w:rsidRDefault="00C94C7B" w:rsidP="00465F97">
      <w:pPr>
        <w:pStyle w:val="Headinglevel2"/>
        <w:spacing w:before="240"/>
        <w:jc w:val="both"/>
        <w:rPr>
          <w:rFonts w:asciiTheme="minorHAnsi" w:hAnsiTheme="minorHAnsi" w:cstheme="minorHAnsi"/>
          <w:color w:val="auto"/>
          <w:sz w:val="24"/>
        </w:rPr>
      </w:pPr>
      <w:bookmarkStart w:id="51" w:name="_Toc463797280"/>
      <w:bookmarkStart w:id="52" w:name="_Toc219796653"/>
      <w:r w:rsidRPr="00D05ECD">
        <w:rPr>
          <w:rFonts w:asciiTheme="minorHAnsi" w:hAnsiTheme="minorHAnsi" w:cstheme="minorHAnsi"/>
          <w:color w:val="auto"/>
          <w:sz w:val="24"/>
          <w:highlight w:val="yellow"/>
        </w:rPr>
        <w:t>JCQ Information for candidates – non-examination assessments</w:t>
      </w:r>
      <w:bookmarkEnd w:id="51"/>
      <w:bookmarkEnd w:id="52"/>
    </w:p>
    <w:p w14:paraId="021DAA33" w14:textId="39C1A1FC" w:rsidR="00C94C7B" w:rsidRPr="00D05ECD" w:rsidRDefault="009A1ADE" w:rsidP="00545050">
      <w:pPr>
        <w:spacing w:line="276" w:lineRule="auto"/>
        <w:jc w:val="both"/>
        <w:rPr>
          <w:rFonts w:asciiTheme="minorHAnsi" w:hAnsiTheme="minorHAnsi" w:cstheme="minorHAnsi"/>
          <w:i/>
          <w:sz w:val="24"/>
          <w:szCs w:val="24"/>
        </w:rPr>
      </w:pPr>
      <w:r w:rsidRPr="00D05ECD">
        <w:rPr>
          <w:rFonts w:asciiTheme="minorHAnsi" w:hAnsiTheme="minorHAnsi" w:cstheme="minorHAnsi"/>
          <w:sz w:val="24"/>
          <w:szCs w:val="24"/>
        </w:rPr>
        <w:t xml:space="preserve">You </w:t>
      </w:r>
      <w:r w:rsidRPr="00D05ECD">
        <w:rPr>
          <w:rFonts w:asciiTheme="minorHAnsi" w:hAnsiTheme="minorHAnsi" w:cstheme="minorHAnsi"/>
          <w:b/>
          <w:sz w:val="24"/>
          <w:szCs w:val="24"/>
        </w:rPr>
        <w:t>must</w:t>
      </w:r>
      <w:r w:rsidRPr="00D05ECD">
        <w:rPr>
          <w:rFonts w:asciiTheme="minorHAnsi" w:hAnsiTheme="minorHAnsi" w:cstheme="minorHAnsi"/>
          <w:sz w:val="24"/>
          <w:szCs w:val="24"/>
        </w:rPr>
        <w:t xml:space="preserve"> read this information if you are undertaking </w:t>
      </w:r>
      <w:r w:rsidR="00C05E92" w:rsidRPr="00D05ECD">
        <w:rPr>
          <w:rFonts w:asciiTheme="minorHAnsi" w:hAnsiTheme="minorHAnsi" w:cstheme="minorHAnsi"/>
          <w:bCs/>
          <w:sz w:val="24"/>
          <w:szCs w:val="24"/>
        </w:rPr>
        <w:t>qualification</w:t>
      </w:r>
      <w:r w:rsidR="00C94C7B" w:rsidRPr="00D05ECD">
        <w:rPr>
          <w:rFonts w:asciiTheme="minorHAnsi" w:hAnsiTheme="minorHAnsi" w:cstheme="minorHAnsi"/>
          <w:bCs/>
          <w:sz w:val="24"/>
          <w:szCs w:val="24"/>
        </w:rPr>
        <w:t>s</w:t>
      </w:r>
      <w:r w:rsidR="00C05E92" w:rsidRPr="00D05ECD">
        <w:rPr>
          <w:rFonts w:asciiTheme="minorHAnsi" w:hAnsiTheme="minorHAnsi" w:cstheme="minorHAnsi"/>
          <w:bCs/>
          <w:sz w:val="24"/>
          <w:szCs w:val="24"/>
        </w:rPr>
        <w:t xml:space="preserve"> </w:t>
      </w:r>
      <w:r w:rsidR="00C05E92" w:rsidRPr="00D05ECD">
        <w:rPr>
          <w:rFonts w:asciiTheme="minorHAnsi" w:hAnsiTheme="minorHAnsi" w:cstheme="minorHAnsi"/>
          <w:bCs/>
          <w:color w:val="000000"/>
          <w:sz w:val="24"/>
          <w:szCs w:val="24"/>
        </w:rPr>
        <w:t xml:space="preserve">that contain </w:t>
      </w:r>
      <w:r w:rsidR="003B7F50" w:rsidRPr="00D05ECD">
        <w:rPr>
          <w:rFonts w:asciiTheme="minorHAnsi" w:hAnsiTheme="minorHAnsi" w:cstheme="minorHAnsi"/>
          <w:bCs/>
          <w:color w:val="000000"/>
          <w:sz w:val="24"/>
          <w:szCs w:val="24"/>
        </w:rPr>
        <w:t>component</w:t>
      </w:r>
      <w:r w:rsidR="00C05E92" w:rsidRPr="00D05ECD">
        <w:rPr>
          <w:rFonts w:asciiTheme="minorHAnsi" w:hAnsiTheme="minorHAnsi" w:cstheme="minorHAnsi"/>
          <w:bCs/>
          <w:color w:val="000000"/>
          <w:sz w:val="24"/>
          <w:szCs w:val="24"/>
        </w:rPr>
        <w:t>s of non-examination assessment</w:t>
      </w:r>
      <w:r w:rsidR="00C94C7B" w:rsidRPr="00D05ECD">
        <w:rPr>
          <w:rFonts w:asciiTheme="minorHAnsi" w:hAnsiTheme="minorHAnsi" w:cstheme="minorHAnsi"/>
          <w:i/>
          <w:sz w:val="24"/>
          <w:szCs w:val="24"/>
        </w:rPr>
        <w:t xml:space="preserve">. </w:t>
      </w:r>
    </w:p>
    <w:p w14:paraId="720BE608" w14:textId="77777777" w:rsidR="004B2E73"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This document tells you about some things that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and </w:t>
      </w:r>
      <w:r w:rsidRPr="00D05ECD">
        <w:rPr>
          <w:rFonts w:asciiTheme="minorHAnsi" w:hAnsiTheme="minorHAnsi" w:cstheme="minorHAnsi"/>
          <w:b/>
          <w:bCs/>
          <w:sz w:val="24"/>
          <w:szCs w:val="24"/>
        </w:rPr>
        <w:t>must not</w:t>
      </w:r>
      <w:r w:rsidRPr="00D05ECD">
        <w:rPr>
          <w:rFonts w:asciiTheme="minorHAnsi" w:hAnsiTheme="minorHAnsi" w:cstheme="minorHAnsi"/>
          <w:sz w:val="24"/>
          <w:szCs w:val="24"/>
        </w:rPr>
        <w:t xml:space="preserve"> do when you are completing your work. </w:t>
      </w:r>
    </w:p>
    <w:p w14:paraId="75030E2E" w14:textId="77777777" w:rsidR="004B2E73"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When you submit your work for marking, the awarding body will normally require you to sign an authentication statement confirming that you have read and followed the regulations. </w:t>
      </w:r>
    </w:p>
    <w:p w14:paraId="1204923A" w14:textId="77777777" w:rsidR="00B05988"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If there is something that you do not understand,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ask your teacher. </w:t>
      </w:r>
    </w:p>
    <w:p w14:paraId="3EE4FB6A" w14:textId="6AA79CBA" w:rsidR="00B05988" w:rsidRPr="00D05ECD" w:rsidRDefault="00B05988" w:rsidP="00B05988">
      <w:pPr>
        <w:pStyle w:val="Headinglevel1"/>
        <w:rPr>
          <w:rFonts w:asciiTheme="minorHAnsi" w:hAnsiTheme="minorHAnsi" w:cstheme="minorHAnsi"/>
          <w:b w:val="0"/>
          <w:bCs/>
          <w:color w:val="auto"/>
          <w:szCs w:val="24"/>
        </w:rPr>
      </w:pPr>
      <w:bookmarkStart w:id="53" w:name="_Toc219796654"/>
      <w:r w:rsidRPr="00D05ECD">
        <w:rPr>
          <w:rFonts w:asciiTheme="minorHAnsi" w:hAnsiTheme="minorHAnsi" w:cstheme="minorHAnsi"/>
          <w:color w:val="auto"/>
          <w:szCs w:val="24"/>
        </w:rPr>
        <w:t>Preparing your coursework – good practice</w:t>
      </w:r>
      <w:bookmarkEnd w:id="53"/>
    </w:p>
    <w:p w14:paraId="6A1C7A03" w14:textId="77777777" w:rsidR="00B05988"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If you receive help and guidance from someone other than your teacher,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tell your teacher. They will then record the assistance given to you. </w:t>
      </w:r>
    </w:p>
    <w:p w14:paraId="498EEA86" w14:textId="77777777" w:rsidR="00B05988"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If you worked as part of a group on an assignment, for example undertaking field research,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write up your </w:t>
      </w:r>
      <w:r w:rsidRPr="00D05ECD">
        <w:rPr>
          <w:rFonts w:asciiTheme="minorHAnsi" w:hAnsiTheme="minorHAnsi" w:cstheme="minorHAnsi"/>
          <w:b/>
          <w:bCs/>
          <w:sz w:val="24"/>
          <w:szCs w:val="24"/>
        </w:rPr>
        <w:t>own account</w:t>
      </w:r>
      <w:r w:rsidRPr="00D05ECD">
        <w:rPr>
          <w:rFonts w:asciiTheme="minorHAnsi" w:hAnsiTheme="minorHAnsi" w:cstheme="minorHAnsi"/>
          <w:sz w:val="24"/>
          <w:szCs w:val="24"/>
        </w:rPr>
        <w:t xml:space="preserve"> of the assignment. Even if the information you have is the same, you </w:t>
      </w:r>
      <w:r w:rsidRPr="00D05ECD">
        <w:rPr>
          <w:rFonts w:asciiTheme="minorHAnsi" w:hAnsiTheme="minorHAnsi" w:cstheme="minorHAnsi"/>
          <w:b/>
          <w:bCs/>
          <w:sz w:val="24"/>
          <w:szCs w:val="24"/>
        </w:rPr>
        <w:t xml:space="preserve">must </w:t>
      </w:r>
      <w:r w:rsidRPr="00D05ECD">
        <w:rPr>
          <w:rFonts w:asciiTheme="minorHAnsi" w:hAnsiTheme="minorHAnsi" w:cstheme="minorHAnsi"/>
          <w:sz w:val="24"/>
          <w:szCs w:val="24"/>
        </w:rPr>
        <w:t xml:space="preserve">describe in your own words how that information was obtained. You </w:t>
      </w:r>
      <w:r w:rsidRPr="00D05ECD">
        <w:rPr>
          <w:rFonts w:asciiTheme="minorHAnsi" w:hAnsiTheme="minorHAnsi" w:cstheme="minorHAnsi"/>
          <w:b/>
          <w:bCs/>
          <w:sz w:val="24"/>
          <w:szCs w:val="24"/>
        </w:rPr>
        <w:t>must draw your own conclusions from the data.</w:t>
      </w:r>
      <w:r w:rsidRPr="00D05ECD">
        <w:rPr>
          <w:rFonts w:asciiTheme="minorHAnsi" w:hAnsiTheme="minorHAnsi" w:cstheme="minorHAnsi"/>
          <w:sz w:val="24"/>
          <w:szCs w:val="24"/>
        </w:rPr>
        <w:t xml:space="preserve"> </w:t>
      </w:r>
    </w:p>
    <w:p w14:paraId="3237FD70" w14:textId="77777777" w:rsidR="00B05988"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meet the deadlines that your teacher gives you. Remember – your teachers are there to guide you. Although they cannot give you direct assistance, they can help you to sort out any problems before it is too late. </w:t>
      </w:r>
    </w:p>
    <w:p w14:paraId="629B411C" w14:textId="77777777" w:rsidR="00B05988"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Take care of your work and keep it safe. </w:t>
      </w:r>
      <w:r w:rsidRPr="00D05ECD">
        <w:rPr>
          <w:rFonts w:asciiTheme="minorHAnsi" w:hAnsiTheme="minorHAnsi" w:cstheme="minorHAnsi"/>
          <w:b/>
          <w:bCs/>
          <w:sz w:val="24"/>
          <w:szCs w:val="24"/>
        </w:rPr>
        <w:t>Do not</w:t>
      </w:r>
      <w:r w:rsidRPr="00D05ECD">
        <w:rPr>
          <w:rFonts w:asciiTheme="minorHAnsi" w:hAnsiTheme="minorHAnsi" w:cstheme="minorHAnsi"/>
          <w:sz w:val="24"/>
          <w:szCs w:val="24"/>
        </w:rPr>
        <w:t xml:space="preserve"> leave it lying around where your classmates can find it. </w:t>
      </w:r>
      <w:r w:rsidRPr="00D05ECD">
        <w:rPr>
          <w:rFonts w:asciiTheme="minorHAnsi" w:hAnsiTheme="minorHAnsi" w:cstheme="minorHAnsi"/>
          <w:b/>
          <w:bCs/>
          <w:sz w:val="24"/>
          <w:szCs w:val="24"/>
        </w:rPr>
        <w:t>Do not</w:t>
      </w:r>
      <w:r w:rsidRPr="00D05ECD">
        <w:rPr>
          <w:rFonts w:asciiTheme="minorHAnsi" w:hAnsiTheme="minorHAnsi" w:cstheme="minorHAnsi"/>
          <w:sz w:val="24"/>
          <w:szCs w:val="24"/>
        </w:rPr>
        <w:t xml:space="preserve"> share it with anyone, including posting it on social media. You must always keep your work secure and confidential. If it is stored on the computer network, keep your password secure. Collect all copies from the printer and destroy those you do not need. </w:t>
      </w:r>
    </w:p>
    <w:p w14:paraId="02F21DDE" w14:textId="77777777" w:rsidR="00B05988"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b/>
          <w:bCs/>
          <w:sz w:val="24"/>
          <w:szCs w:val="24"/>
        </w:rPr>
        <w:t>Do not be tempted to use any prepared or generated online solutions and try to pass them off as your own work – this is cheating</w:t>
      </w:r>
      <w:r w:rsidRPr="00D05ECD">
        <w:rPr>
          <w:rFonts w:asciiTheme="minorHAnsi" w:hAnsiTheme="minorHAnsi" w:cstheme="minorHAnsi"/>
          <w:sz w:val="24"/>
          <w:szCs w:val="24"/>
        </w:rPr>
        <w:t xml:space="preserve">. Electronic tools used by awarding bodies can detect this sort of copying. </w:t>
      </w:r>
    </w:p>
    <w:p w14:paraId="63F10345" w14:textId="77777777" w:rsidR="00B05988" w:rsidRPr="00D05ECD" w:rsidRDefault="004B2E73"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You </w:t>
      </w:r>
      <w:r w:rsidRPr="00D05ECD">
        <w:rPr>
          <w:rFonts w:asciiTheme="minorHAnsi" w:hAnsiTheme="minorHAnsi" w:cstheme="minorHAnsi"/>
          <w:b/>
          <w:bCs/>
          <w:sz w:val="24"/>
          <w:szCs w:val="24"/>
        </w:rPr>
        <w:t>must not</w:t>
      </w:r>
      <w:r w:rsidRPr="00D05ECD">
        <w:rPr>
          <w:rFonts w:asciiTheme="minorHAnsi" w:hAnsiTheme="minorHAnsi" w:cstheme="minorHAnsi"/>
          <w:sz w:val="24"/>
          <w:szCs w:val="24"/>
        </w:rPr>
        <w:t xml:space="preserve"> write inappropriate, offensive or obscene material. </w:t>
      </w:r>
    </w:p>
    <w:p w14:paraId="0C89AEC7" w14:textId="6AFAC0B0" w:rsidR="00B05988" w:rsidRPr="00D05ECD" w:rsidRDefault="00B05988" w:rsidP="00545050">
      <w:pPr>
        <w:spacing w:after="200"/>
        <w:jc w:val="both"/>
        <w:rPr>
          <w:rFonts w:asciiTheme="minorHAnsi" w:hAnsiTheme="minorHAnsi" w:cstheme="minorHAnsi"/>
          <w:b/>
          <w:bCs/>
          <w:sz w:val="24"/>
          <w:szCs w:val="24"/>
        </w:rPr>
      </w:pPr>
      <w:r w:rsidRPr="00D05ECD">
        <w:rPr>
          <w:rFonts w:asciiTheme="minorHAnsi" w:hAnsiTheme="minorHAnsi" w:cstheme="minorHAnsi"/>
          <w:b/>
          <w:bCs/>
          <w:sz w:val="24"/>
          <w:szCs w:val="24"/>
        </w:rPr>
        <w:t>Research and using references</w:t>
      </w:r>
    </w:p>
    <w:p w14:paraId="154537D7" w14:textId="77777777" w:rsidR="00B05988" w:rsidRPr="00D05ECD" w:rsidRDefault="00B05988"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In some subjects you will have an opportunity to do some independent research into a topic.</w:t>
      </w:r>
    </w:p>
    <w:p w14:paraId="168A163E" w14:textId="77777777" w:rsidR="00B05988" w:rsidRPr="00D05ECD" w:rsidRDefault="00B05988"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The research you do may involve looking for information in published sources, such as textbooks, encyclopedias, journals, TV, radio and on the internet. </w:t>
      </w:r>
    </w:p>
    <w:p w14:paraId="44914FB3" w14:textId="77777777" w:rsidR="00B05988" w:rsidRPr="00D05ECD" w:rsidRDefault="00B05988"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You can demonstrate your knowledge and understanding of a subject by using information from sources, or generated from sources, which may include the internet and AI. Remember, though, information from these sources may be incorrect or biased.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take care how you use this material - you cannot copy it and claim it as your own work.</w:t>
      </w:r>
    </w:p>
    <w:p w14:paraId="470F1D9B" w14:textId="77777777" w:rsidR="00B05988" w:rsidRPr="00D05ECD" w:rsidRDefault="00B05988"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Using information from published sources (including the internet) as the basis for your assignment is a good way to demonstrate your knowledge and understanding of a subject.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take care how you use this material though – you </w:t>
      </w:r>
      <w:r w:rsidRPr="00D05ECD">
        <w:rPr>
          <w:rFonts w:asciiTheme="minorHAnsi" w:hAnsiTheme="minorHAnsi" w:cstheme="minorHAnsi"/>
          <w:b/>
          <w:bCs/>
          <w:sz w:val="24"/>
          <w:szCs w:val="24"/>
        </w:rPr>
        <w:t>cannot</w:t>
      </w:r>
      <w:r w:rsidRPr="00D05ECD">
        <w:rPr>
          <w:rFonts w:asciiTheme="minorHAnsi" w:hAnsiTheme="minorHAnsi" w:cstheme="minorHAnsi"/>
          <w:sz w:val="24"/>
          <w:szCs w:val="24"/>
        </w:rPr>
        <w:t xml:space="preserve"> copy it and claim it as your own work.</w:t>
      </w:r>
    </w:p>
    <w:p w14:paraId="441BF790" w14:textId="2D246101" w:rsidR="00B05988" w:rsidRPr="00D05ECD" w:rsidRDefault="00B05988"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highlight w:val="lightGray"/>
        </w:rPr>
        <w:t xml:space="preserve">The regulations state that: ‘the work which you submit for assessment </w:t>
      </w:r>
      <w:r w:rsidRPr="00D05ECD">
        <w:rPr>
          <w:rFonts w:asciiTheme="minorHAnsi" w:hAnsiTheme="minorHAnsi" w:cstheme="minorHAnsi"/>
          <w:b/>
          <w:bCs/>
          <w:sz w:val="24"/>
          <w:szCs w:val="24"/>
          <w:highlight w:val="lightGray"/>
        </w:rPr>
        <w:t>must</w:t>
      </w:r>
      <w:r w:rsidRPr="00D05ECD">
        <w:rPr>
          <w:rFonts w:asciiTheme="minorHAnsi" w:hAnsiTheme="minorHAnsi" w:cstheme="minorHAnsi"/>
          <w:sz w:val="24"/>
          <w:szCs w:val="24"/>
          <w:highlight w:val="lightGray"/>
        </w:rPr>
        <w:t xml:space="preserve"> be your own’; ‘</w:t>
      </w:r>
      <w:r w:rsidRPr="00D05ECD">
        <w:rPr>
          <w:rFonts w:asciiTheme="minorHAnsi" w:hAnsiTheme="minorHAnsi" w:cstheme="minorHAnsi"/>
          <w:b/>
          <w:bCs/>
          <w:sz w:val="24"/>
          <w:szCs w:val="24"/>
          <w:highlight w:val="lightGray"/>
        </w:rPr>
        <w:t>you must not</w:t>
      </w:r>
      <w:r w:rsidRPr="00D05ECD">
        <w:rPr>
          <w:rFonts w:asciiTheme="minorHAnsi" w:hAnsiTheme="minorHAnsi" w:cstheme="minorHAnsi"/>
          <w:sz w:val="24"/>
          <w:szCs w:val="24"/>
          <w:highlight w:val="lightGray"/>
        </w:rPr>
        <w:t xml:space="preserve"> copy from someone else or allow another candidate to copy from you’.</w:t>
      </w:r>
    </w:p>
    <w:p w14:paraId="7A7AD75F" w14:textId="77777777" w:rsidR="00B05988" w:rsidRPr="00D05ECD" w:rsidRDefault="00B05988"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When producing a piece of work, if you use the same wording as a published source,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place quotation marks around the passage and state where it came from. This is known as </w:t>
      </w:r>
      <w:r w:rsidRPr="00D05ECD">
        <w:rPr>
          <w:rFonts w:asciiTheme="minorHAnsi" w:hAnsiTheme="minorHAnsi" w:cstheme="minorHAnsi"/>
          <w:b/>
          <w:bCs/>
          <w:sz w:val="24"/>
          <w:szCs w:val="24"/>
        </w:rPr>
        <w:t>referencing</w:t>
      </w:r>
      <w:r w:rsidRPr="00D05ECD">
        <w:rPr>
          <w:rFonts w:asciiTheme="minorHAnsi" w:hAnsiTheme="minorHAnsi" w:cstheme="minorHAnsi"/>
          <w:sz w:val="24"/>
          <w:szCs w:val="24"/>
        </w:rPr>
        <w:t xml:space="preserve">.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make sure that you give detailed references for everything in your work which is not in your own words. A reference from </w:t>
      </w:r>
      <w:r w:rsidRPr="00D05ECD">
        <w:rPr>
          <w:rFonts w:asciiTheme="minorHAnsi" w:hAnsiTheme="minorHAnsi" w:cstheme="minorHAnsi"/>
          <w:sz w:val="24"/>
          <w:szCs w:val="24"/>
        </w:rPr>
        <w:lastRenderedPageBreak/>
        <w:t>a printed book or journal should show the name of the author, the year of publication and the page number. For example: Morrison, 2000, p29</w:t>
      </w:r>
    </w:p>
    <w:p w14:paraId="0E6E059A" w14:textId="5A8A3D66" w:rsidR="0093109A" w:rsidRPr="00D05ECD" w:rsidRDefault="00B05988"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For material taken from the internet, your reference should show the date when the material was downloaded and must show the precise web page, not the search engine used to locate it. This can be copied from the address line. For example:</w:t>
      </w:r>
      <w:r w:rsidR="0093109A" w:rsidRPr="00D05ECD">
        <w:rPr>
          <w:rFonts w:asciiTheme="minorHAnsi" w:hAnsiTheme="minorHAnsi" w:cstheme="minorHAnsi"/>
          <w:sz w:val="24"/>
          <w:szCs w:val="24"/>
        </w:rPr>
        <w:t xml:space="preserve"> </w:t>
      </w:r>
      <w:hyperlink r:id="rId34" w:history="1">
        <w:r w:rsidR="0093109A" w:rsidRPr="00D05ECD">
          <w:rPr>
            <w:rStyle w:val="Hyperlink"/>
            <w:rFonts w:asciiTheme="minorHAnsi" w:hAnsiTheme="minorHAnsi" w:cstheme="minorHAnsi"/>
            <w:sz w:val="24"/>
            <w:szCs w:val="24"/>
          </w:rPr>
          <w:t>https://www.bbc.co.uk/news downloaded 5 February 2026</w:t>
        </w:r>
      </w:hyperlink>
      <w:r w:rsidR="0093109A" w:rsidRPr="00D05ECD">
        <w:rPr>
          <w:rFonts w:asciiTheme="minorHAnsi" w:hAnsiTheme="minorHAnsi" w:cstheme="minorHAnsi"/>
          <w:sz w:val="24"/>
          <w:szCs w:val="24"/>
        </w:rPr>
        <w:t>.</w:t>
      </w:r>
    </w:p>
    <w:p w14:paraId="5F24BEC4"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Where computer-generated content has been used (such as an AI chatbot), your reference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show the name of the AI tool used and should show the date the content was generated. For example: ChatGPT 3.5 (https://openai.com/blog/chatgpt/), 25/01/2026. You should also reference the sources used by the AI tool in generating the content.</w:t>
      </w:r>
    </w:p>
    <w:p w14:paraId="6DE35767"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retain a copy of the question(s) and computer-generated content for reference and authentication purposes in a non-editable format (such as a screenshot) and provide a brief explanation of how you used it. This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be submitted with your work for final assessment so that your teacher can review the work, the AI-generated content and how it has been used.</w:t>
      </w:r>
    </w:p>
    <w:p w14:paraId="61E16187"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You may be required to include a bibliography at the end of your piece of written work. Your teacher will tell you whether this is necessary. Where required, your bibliography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list the full details of publications you have used in your research, even where these are not directly referred to. For example: Curran, J. Mass Media and Society (Hodder Arnold, 2005).</w:t>
      </w:r>
    </w:p>
    <w:p w14:paraId="0126C9F4" w14:textId="7F88023D" w:rsidR="0093109A" w:rsidRPr="00D05ECD" w:rsidRDefault="0093109A" w:rsidP="00545050">
      <w:pPr>
        <w:spacing w:after="200"/>
        <w:jc w:val="both"/>
        <w:rPr>
          <w:rFonts w:asciiTheme="minorHAnsi" w:hAnsiTheme="minorHAnsi" w:cstheme="minorHAnsi"/>
          <w:b/>
          <w:bCs/>
          <w:sz w:val="24"/>
          <w:szCs w:val="24"/>
        </w:rPr>
      </w:pPr>
      <w:r w:rsidRPr="00D05ECD">
        <w:rPr>
          <w:rFonts w:asciiTheme="minorHAnsi" w:hAnsiTheme="minorHAnsi" w:cstheme="minorHAnsi"/>
          <w:b/>
          <w:bCs/>
          <w:sz w:val="24"/>
          <w:szCs w:val="24"/>
        </w:rPr>
        <w:t>If you copy the words, ideas or outputs of others and do not show your sources in references and a bibliography, this will be considered as cheating.</w:t>
      </w:r>
    </w:p>
    <w:p w14:paraId="0A3AFF09" w14:textId="4FFA1BB8" w:rsidR="0093109A" w:rsidRPr="00D05ECD" w:rsidRDefault="0093109A" w:rsidP="00545050">
      <w:pPr>
        <w:spacing w:after="200"/>
        <w:jc w:val="both"/>
        <w:rPr>
          <w:rFonts w:asciiTheme="minorHAnsi" w:hAnsiTheme="minorHAnsi" w:cstheme="minorHAnsi"/>
          <w:b/>
          <w:bCs/>
          <w:sz w:val="24"/>
          <w:szCs w:val="24"/>
        </w:rPr>
      </w:pPr>
      <w:r w:rsidRPr="00D05ECD">
        <w:rPr>
          <w:rFonts w:asciiTheme="minorHAnsi" w:hAnsiTheme="minorHAnsi" w:cstheme="minorHAnsi"/>
          <w:b/>
          <w:bCs/>
          <w:sz w:val="24"/>
          <w:szCs w:val="24"/>
        </w:rPr>
        <w:t>Plagiarism</w:t>
      </w:r>
    </w:p>
    <w:p w14:paraId="13F6829D" w14:textId="0CAE2EB7" w:rsidR="0093109A" w:rsidRPr="00D05ECD" w:rsidRDefault="0093109A" w:rsidP="00545050">
      <w:pPr>
        <w:spacing w:after="200"/>
        <w:jc w:val="both"/>
        <w:rPr>
          <w:rFonts w:asciiTheme="minorHAnsi" w:hAnsiTheme="minorHAnsi" w:cstheme="minorHAnsi"/>
          <w:b/>
          <w:bCs/>
          <w:sz w:val="24"/>
          <w:szCs w:val="24"/>
        </w:rPr>
      </w:pPr>
      <w:r w:rsidRPr="00D05ECD">
        <w:rPr>
          <w:rFonts w:asciiTheme="minorHAnsi" w:hAnsiTheme="minorHAnsi" w:cstheme="minorHAnsi"/>
          <w:sz w:val="24"/>
          <w:szCs w:val="24"/>
        </w:rPr>
        <w:t xml:space="preserve">Plagiarism involves taking someone else’s words, thoughts, ideas or outputs and trying to pass them off as your own. It could also include AI-produced material. </w:t>
      </w:r>
      <w:r w:rsidRPr="00D05ECD">
        <w:rPr>
          <w:rFonts w:asciiTheme="minorHAnsi" w:hAnsiTheme="minorHAnsi" w:cstheme="minorHAnsi"/>
          <w:b/>
          <w:bCs/>
          <w:sz w:val="24"/>
          <w:szCs w:val="24"/>
        </w:rPr>
        <w:t>Plagiarism is a form of cheating which is taken very seriously.</w:t>
      </w:r>
    </w:p>
    <w:p w14:paraId="639E24E3"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b/>
          <w:bCs/>
          <w:sz w:val="24"/>
          <w:szCs w:val="24"/>
        </w:rPr>
        <w:t>Don’t</w:t>
      </w:r>
      <w:r w:rsidRPr="00D05ECD">
        <w:rPr>
          <w:rFonts w:asciiTheme="minorHAnsi" w:hAnsiTheme="minorHAnsi" w:cstheme="minorHAnsi"/>
          <w:sz w:val="24"/>
          <w:szCs w:val="24"/>
        </w:rPr>
        <w:t xml:space="preserve"> think you won’t be caught; there are many ways to detect plagiarism. </w:t>
      </w:r>
    </w:p>
    <w:p w14:paraId="46440FD1"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 Markers can spot changes in the style of writing and use of language. </w:t>
      </w:r>
    </w:p>
    <w:p w14:paraId="21A23354"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 Markers are highly experienced subject specialists who will be very familiar with work on the topic concerned. They may have read the source you are using or even marked the work you have copied from. </w:t>
      </w:r>
    </w:p>
    <w:p w14:paraId="4D0E1E8E" w14:textId="3C1F8E48"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Internet search engines and specialised computer software can be used to match phrases or pieces of text with original sources and to detect changes in the grammar and style of writing or punctuation.</w:t>
      </w:r>
    </w:p>
    <w:p w14:paraId="1CE67C31" w14:textId="77777777" w:rsidR="0093109A" w:rsidRPr="00D05ECD" w:rsidRDefault="0093109A" w:rsidP="00545050">
      <w:pPr>
        <w:spacing w:after="200"/>
        <w:jc w:val="both"/>
        <w:rPr>
          <w:rFonts w:asciiTheme="minorHAnsi" w:hAnsiTheme="minorHAnsi" w:cstheme="minorHAnsi"/>
          <w:b/>
          <w:bCs/>
          <w:sz w:val="24"/>
          <w:szCs w:val="24"/>
        </w:rPr>
      </w:pPr>
      <w:r w:rsidRPr="00D05ECD">
        <w:rPr>
          <w:rFonts w:asciiTheme="minorHAnsi" w:hAnsiTheme="minorHAnsi" w:cstheme="minorHAnsi"/>
          <w:b/>
          <w:bCs/>
          <w:sz w:val="24"/>
          <w:szCs w:val="24"/>
        </w:rPr>
        <w:t>Sanctions for breaking the regulations</w:t>
      </w:r>
    </w:p>
    <w:p w14:paraId="5C776855"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If it is discovered that you have broken the regulations, one of the following sanctions will be applied: </w:t>
      </w:r>
    </w:p>
    <w:p w14:paraId="1A20C06E"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 you will be awarded zero marks for your </w:t>
      </w:r>
      <w:proofErr w:type="gramStart"/>
      <w:r w:rsidRPr="00D05ECD">
        <w:rPr>
          <w:rFonts w:asciiTheme="minorHAnsi" w:hAnsiTheme="minorHAnsi" w:cstheme="minorHAnsi"/>
          <w:sz w:val="24"/>
          <w:szCs w:val="24"/>
        </w:rPr>
        <w:t>work;</w:t>
      </w:r>
      <w:proofErr w:type="gramEnd"/>
      <w:r w:rsidRPr="00D05ECD">
        <w:rPr>
          <w:rFonts w:asciiTheme="minorHAnsi" w:hAnsiTheme="minorHAnsi" w:cstheme="minorHAnsi"/>
          <w:sz w:val="24"/>
          <w:szCs w:val="24"/>
        </w:rPr>
        <w:t xml:space="preserve"> </w:t>
      </w:r>
    </w:p>
    <w:p w14:paraId="3EA94503"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 you will be disqualified from that component for the examination series in </w:t>
      </w:r>
      <w:proofErr w:type="gramStart"/>
      <w:r w:rsidRPr="00D05ECD">
        <w:rPr>
          <w:rFonts w:asciiTheme="minorHAnsi" w:hAnsiTheme="minorHAnsi" w:cstheme="minorHAnsi"/>
          <w:sz w:val="24"/>
          <w:szCs w:val="24"/>
        </w:rPr>
        <w:t>question;</w:t>
      </w:r>
      <w:proofErr w:type="gramEnd"/>
      <w:r w:rsidRPr="00D05ECD">
        <w:rPr>
          <w:rFonts w:asciiTheme="minorHAnsi" w:hAnsiTheme="minorHAnsi" w:cstheme="minorHAnsi"/>
          <w:sz w:val="24"/>
          <w:szCs w:val="24"/>
        </w:rPr>
        <w:t xml:space="preserve"> </w:t>
      </w:r>
    </w:p>
    <w:p w14:paraId="0B22E7CC"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 you will be disqualified from the whole subject for that examination </w:t>
      </w:r>
      <w:proofErr w:type="gramStart"/>
      <w:r w:rsidRPr="00D05ECD">
        <w:rPr>
          <w:rFonts w:asciiTheme="minorHAnsi" w:hAnsiTheme="minorHAnsi" w:cstheme="minorHAnsi"/>
          <w:sz w:val="24"/>
          <w:szCs w:val="24"/>
        </w:rPr>
        <w:t>series;</w:t>
      </w:r>
      <w:proofErr w:type="gramEnd"/>
      <w:r w:rsidRPr="00D05ECD">
        <w:rPr>
          <w:rFonts w:asciiTheme="minorHAnsi" w:hAnsiTheme="minorHAnsi" w:cstheme="minorHAnsi"/>
          <w:sz w:val="24"/>
          <w:szCs w:val="24"/>
        </w:rPr>
        <w:t xml:space="preserve"> </w:t>
      </w:r>
    </w:p>
    <w:p w14:paraId="40C9CAA6"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 you will be disqualified from all subjects and barred from entering again for </w:t>
      </w:r>
      <w:proofErr w:type="gramStart"/>
      <w:r w:rsidRPr="00D05ECD">
        <w:rPr>
          <w:rFonts w:asciiTheme="minorHAnsi" w:hAnsiTheme="minorHAnsi" w:cstheme="minorHAnsi"/>
          <w:sz w:val="24"/>
          <w:szCs w:val="24"/>
        </w:rPr>
        <w:t>a period of time</w:t>
      </w:r>
      <w:proofErr w:type="gramEnd"/>
      <w:r w:rsidRPr="00D05ECD">
        <w:rPr>
          <w:rFonts w:asciiTheme="minorHAnsi" w:hAnsiTheme="minorHAnsi" w:cstheme="minorHAnsi"/>
          <w:sz w:val="24"/>
          <w:szCs w:val="24"/>
        </w:rPr>
        <w:t xml:space="preserve">. </w:t>
      </w:r>
    </w:p>
    <w:p w14:paraId="201147D2" w14:textId="77777777" w:rsidR="0093109A" w:rsidRPr="00D05ECD" w:rsidRDefault="0093109A" w:rsidP="00545050">
      <w:pPr>
        <w:spacing w:after="200"/>
        <w:jc w:val="both"/>
        <w:rPr>
          <w:rFonts w:asciiTheme="minorHAnsi" w:hAnsiTheme="minorHAnsi" w:cstheme="minorHAnsi"/>
          <w:sz w:val="24"/>
          <w:szCs w:val="24"/>
        </w:rPr>
      </w:pPr>
      <w:r w:rsidRPr="00D05ECD">
        <w:rPr>
          <w:rFonts w:asciiTheme="minorHAnsi" w:hAnsiTheme="minorHAnsi" w:cstheme="minorHAnsi"/>
          <w:sz w:val="24"/>
          <w:szCs w:val="24"/>
        </w:rPr>
        <w:t xml:space="preserve">The awarding body will decide which sanction is appropriate. </w:t>
      </w:r>
    </w:p>
    <w:p w14:paraId="5EABEEC0" w14:textId="18701CE5" w:rsidR="00C94C7B" w:rsidRPr="00D05ECD" w:rsidRDefault="0093109A" w:rsidP="00545050">
      <w:pPr>
        <w:spacing w:after="200"/>
        <w:jc w:val="both"/>
        <w:rPr>
          <w:rFonts w:asciiTheme="minorHAnsi" w:hAnsiTheme="minorHAnsi" w:cstheme="minorHAnsi"/>
          <w:b/>
          <w:bCs/>
          <w:sz w:val="24"/>
          <w:szCs w:val="24"/>
        </w:rPr>
      </w:pPr>
      <w:r w:rsidRPr="00D05ECD">
        <w:rPr>
          <w:rFonts w:asciiTheme="minorHAnsi" w:hAnsiTheme="minorHAnsi" w:cstheme="minorHAnsi"/>
          <w:b/>
          <w:bCs/>
          <w:sz w:val="24"/>
          <w:szCs w:val="24"/>
        </w:rPr>
        <w:t>REMEMBER – IT’S YOUR QUALIFICATION SO IT NEEDS TO BE YOUR OWN WORK.</w:t>
      </w:r>
      <w:r w:rsidR="00C94C7B" w:rsidRPr="00D05ECD">
        <w:rPr>
          <w:rFonts w:asciiTheme="minorHAnsi" w:hAnsiTheme="minorHAnsi" w:cstheme="minorHAnsi"/>
          <w:b/>
          <w:bCs/>
          <w:sz w:val="24"/>
          <w:szCs w:val="24"/>
        </w:rPr>
        <w:br w:type="page"/>
      </w:r>
    </w:p>
    <w:p w14:paraId="04B5E4E7" w14:textId="77777777" w:rsidR="00FB4E27" w:rsidRPr="00D05ECD" w:rsidRDefault="00C94C7B" w:rsidP="00FB4E27">
      <w:pPr>
        <w:pStyle w:val="Headinglevel1"/>
        <w:jc w:val="right"/>
        <w:rPr>
          <w:rFonts w:asciiTheme="minorHAnsi" w:hAnsiTheme="minorHAnsi" w:cstheme="minorHAnsi"/>
          <w:color w:val="auto"/>
          <w:szCs w:val="24"/>
        </w:rPr>
      </w:pPr>
      <w:bookmarkStart w:id="54" w:name="_Toc463797281"/>
      <w:bookmarkStart w:id="55" w:name="_Toc219796655"/>
      <w:r w:rsidRPr="00D05ECD">
        <w:rPr>
          <w:rFonts w:asciiTheme="minorHAnsi" w:hAnsiTheme="minorHAnsi" w:cstheme="minorHAnsi"/>
          <w:color w:val="auto"/>
          <w:szCs w:val="24"/>
        </w:rPr>
        <w:lastRenderedPageBreak/>
        <w:t>A</w:t>
      </w:r>
      <w:r w:rsidR="002D6745" w:rsidRPr="00D05ECD">
        <w:rPr>
          <w:rFonts w:asciiTheme="minorHAnsi" w:hAnsiTheme="minorHAnsi" w:cstheme="minorHAnsi"/>
          <w:color w:val="auto"/>
          <w:szCs w:val="24"/>
        </w:rPr>
        <w:t>PPENDIX</w:t>
      </w:r>
      <w:r w:rsidRPr="00D05ECD">
        <w:rPr>
          <w:rFonts w:asciiTheme="minorHAnsi" w:hAnsiTheme="minorHAnsi" w:cstheme="minorHAnsi"/>
          <w:color w:val="auto"/>
          <w:szCs w:val="24"/>
        </w:rPr>
        <w:t xml:space="preserve"> </w:t>
      </w:r>
      <w:bookmarkEnd w:id="54"/>
      <w:r w:rsidR="003B7F50" w:rsidRPr="00D05ECD">
        <w:rPr>
          <w:rFonts w:asciiTheme="minorHAnsi" w:hAnsiTheme="minorHAnsi" w:cstheme="minorHAnsi"/>
          <w:color w:val="auto"/>
          <w:szCs w:val="24"/>
        </w:rPr>
        <w:t>3</w:t>
      </w:r>
      <w:bookmarkStart w:id="56" w:name="_Toc463797282"/>
      <w:bookmarkEnd w:id="55"/>
    </w:p>
    <w:p w14:paraId="7C1D18B2" w14:textId="23F4E304" w:rsidR="00C94C7B" w:rsidRPr="00D05ECD" w:rsidRDefault="00C94C7B" w:rsidP="00672E48">
      <w:pPr>
        <w:pStyle w:val="Headinglevel1"/>
        <w:spacing w:after="120"/>
        <w:rPr>
          <w:rFonts w:asciiTheme="minorHAnsi" w:hAnsiTheme="minorHAnsi" w:cstheme="minorHAnsi"/>
          <w:color w:val="auto"/>
          <w:szCs w:val="24"/>
        </w:rPr>
      </w:pPr>
      <w:bookmarkStart w:id="57" w:name="_Toc219796656"/>
      <w:r w:rsidRPr="00D05ECD">
        <w:rPr>
          <w:rFonts w:asciiTheme="minorHAnsi" w:hAnsiTheme="minorHAnsi" w:cstheme="minorHAnsi"/>
          <w:color w:val="auto"/>
          <w:szCs w:val="24"/>
          <w:highlight w:val="yellow"/>
        </w:rPr>
        <w:t>JCQ Information for candidates – on-screen tests</w:t>
      </w:r>
      <w:bookmarkEnd w:id="56"/>
      <w:bookmarkEnd w:id="57"/>
    </w:p>
    <w:p w14:paraId="03496FCF" w14:textId="60460FC1" w:rsidR="00C94C7B" w:rsidRPr="00D05ECD" w:rsidRDefault="00C05E92" w:rsidP="002D6745">
      <w:pPr>
        <w:pStyle w:val="Default"/>
        <w:spacing w:after="120" w:line="276" w:lineRule="auto"/>
        <w:rPr>
          <w:rFonts w:asciiTheme="minorHAnsi" w:hAnsiTheme="minorHAnsi" w:cstheme="minorHAnsi"/>
          <w:i/>
        </w:rPr>
      </w:pPr>
      <w:r w:rsidRPr="00D05ECD">
        <w:rPr>
          <w:rFonts w:asciiTheme="minorHAnsi" w:hAnsiTheme="minorHAnsi" w:cstheme="minorHAnsi"/>
        </w:rPr>
        <w:t xml:space="preserve">You </w:t>
      </w:r>
      <w:r w:rsidRPr="00D05ECD">
        <w:rPr>
          <w:rFonts w:asciiTheme="minorHAnsi" w:hAnsiTheme="minorHAnsi" w:cstheme="minorHAnsi"/>
          <w:b/>
        </w:rPr>
        <w:t>must</w:t>
      </w:r>
      <w:r w:rsidRPr="00D05ECD">
        <w:rPr>
          <w:rFonts w:asciiTheme="minorHAnsi" w:hAnsiTheme="minorHAnsi" w:cstheme="minorHAnsi"/>
        </w:rPr>
        <w:t xml:space="preserve"> read this information if </w:t>
      </w:r>
      <w:r w:rsidR="007D0F6B" w:rsidRPr="00D05ECD">
        <w:rPr>
          <w:rFonts w:asciiTheme="minorHAnsi" w:hAnsiTheme="minorHAnsi" w:cstheme="minorHAnsi"/>
        </w:rPr>
        <w:t xml:space="preserve">you </w:t>
      </w:r>
      <w:r w:rsidRPr="00D05ECD">
        <w:rPr>
          <w:rFonts w:asciiTheme="minorHAnsi" w:hAnsiTheme="minorHAnsi" w:cstheme="minorHAnsi"/>
        </w:rPr>
        <w:t>will be taking any externally assessed on-screen tests as part of your qualification</w:t>
      </w:r>
      <w:r w:rsidR="007D0F6B" w:rsidRPr="00D05ECD">
        <w:rPr>
          <w:rFonts w:asciiTheme="minorHAnsi" w:hAnsiTheme="minorHAnsi" w:cstheme="minorHAnsi"/>
        </w:rPr>
        <w:t>(s)</w:t>
      </w:r>
      <w:r w:rsidRPr="00D05ECD">
        <w:rPr>
          <w:rFonts w:asciiTheme="minorHAnsi" w:hAnsiTheme="minorHAnsi" w:cstheme="minorHAnsi"/>
        </w:rPr>
        <w:t>.</w:t>
      </w:r>
    </w:p>
    <w:p w14:paraId="1D602A17" w14:textId="77777777" w:rsidR="0093109A" w:rsidRPr="00D05ECD" w:rsidRDefault="0093109A">
      <w:pPr>
        <w:spacing w:after="200" w:line="276" w:lineRule="auto"/>
        <w:rPr>
          <w:rFonts w:asciiTheme="minorHAnsi" w:hAnsiTheme="minorHAnsi" w:cstheme="minorHAnsi"/>
          <w:b/>
          <w:bCs/>
          <w:sz w:val="24"/>
          <w:szCs w:val="24"/>
        </w:rPr>
      </w:pPr>
      <w:bookmarkStart w:id="58" w:name="_Toc463797283"/>
      <w:r w:rsidRPr="00D05ECD">
        <w:rPr>
          <w:rFonts w:asciiTheme="minorHAnsi" w:hAnsiTheme="minorHAnsi" w:cstheme="minorHAnsi"/>
          <w:b/>
          <w:bCs/>
          <w:sz w:val="24"/>
          <w:szCs w:val="24"/>
        </w:rPr>
        <w:t xml:space="preserve">This document has been written to help you. Read it carefully and follow the instructions. </w:t>
      </w:r>
    </w:p>
    <w:p w14:paraId="3AEE6958" w14:textId="77777777" w:rsidR="0093109A" w:rsidRPr="00D05ECD" w:rsidRDefault="0093109A">
      <w:pPr>
        <w:spacing w:after="200" w:line="276" w:lineRule="auto"/>
        <w:rPr>
          <w:rFonts w:asciiTheme="minorHAnsi" w:hAnsiTheme="minorHAnsi" w:cstheme="minorHAnsi"/>
          <w:sz w:val="24"/>
          <w:szCs w:val="24"/>
        </w:rPr>
      </w:pPr>
      <w:r w:rsidRPr="00D05ECD">
        <w:rPr>
          <w:rFonts w:asciiTheme="minorHAnsi" w:hAnsiTheme="minorHAnsi" w:cstheme="minorHAnsi"/>
          <w:sz w:val="24"/>
          <w:szCs w:val="24"/>
        </w:rPr>
        <w:t>If there is anything you do not understand ask your teacher.</w:t>
      </w:r>
    </w:p>
    <w:p w14:paraId="5FFF91B2" w14:textId="77777777" w:rsidR="0093109A" w:rsidRPr="00E5405C" w:rsidRDefault="0093109A">
      <w:pPr>
        <w:spacing w:after="200" w:line="276" w:lineRule="auto"/>
        <w:rPr>
          <w:rFonts w:asciiTheme="minorHAnsi" w:hAnsiTheme="minorHAnsi" w:cstheme="minorHAnsi"/>
          <w:b/>
          <w:bCs/>
        </w:rPr>
      </w:pPr>
      <w:r w:rsidRPr="00E5405C">
        <w:rPr>
          <w:rFonts w:asciiTheme="minorHAnsi" w:hAnsiTheme="minorHAnsi" w:cstheme="minorHAnsi"/>
          <w:b/>
          <w:bCs/>
        </w:rPr>
        <w:t>A. Regulations – Make sure you understand the rules</w:t>
      </w:r>
    </w:p>
    <w:p w14:paraId="459CDF3A"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1 Be on time for your on-screen test(s). If you are late, your work might not be accepted. </w:t>
      </w:r>
    </w:p>
    <w:p w14:paraId="7BBAB2EE"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2 Do not become involved in any unfair or dishonest practice during the on-screen test. </w:t>
      </w:r>
    </w:p>
    <w:p w14:paraId="7BB14AB7"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3 If you try to cheat or break the rules in any way, you could be disqualified from all your exams. </w:t>
      </w:r>
    </w:p>
    <w:p w14:paraId="2EB6984A"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4 Only take into the exam room the materials and equipment which are allowed for that exam. </w:t>
      </w:r>
    </w:p>
    <w:p w14:paraId="187196CC" w14:textId="77777777" w:rsidR="00FB4E27"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5 You must not take into the exam room any unauthorised material including: </w:t>
      </w:r>
    </w:p>
    <w:p w14:paraId="5C14AE07" w14:textId="77777777" w:rsidR="00FB4E27"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(a) </w:t>
      </w:r>
      <w:proofErr w:type="gramStart"/>
      <w:r w:rsidRPr="00E5405C">
        <w:rPr>
          <w:rFonts w:asciiTheme="minorHAnsi" w:hAnsiTheme="minorHAnsi" w:cstheme="minorHAnsi"/>
        </w:rPr>
        <w:t>notes;</w:t>
      </w:r>
      <w:proofErr w:type="gramEnd"/>
      <w:r w:rsidRPr="00E5405C">
        <w:rPr>
          <w:rFonts w:asciiTheme="minorHAnsi" w:hAnsiTheme="minorHAnsi" w:cstheme="minorHAnsi"/>
        </w:rPr>
        <w:t xml:space="preserve"> </w:t>
      </w:r>
    </w:p>
    <w:p w14:paraId="620FEC7F" w14:textId="77777777" w:rsidR="00FB4E27" w:rsidRPr="00E5405C" w:rsidRDefault="0093109A">
      <w:pPr>
        <w:spacing w:after="200" w:line="276" w:lineRule="auto"/>
        <w:rPr>
          <w:rFonts w:asciiTheme="minorHAnsi" w:hAnsiTheme="minorHAnsi" w:cstheme="minorHAnsi"/>
        </w:rPr>
      </w:pPr>
      <w:r w:rsidRPr="00E5405C">
        <w:rPr>
          <w:rFonts w:asciiTheme="minorHAnsi" w:hAnsiTheme="minorHAnsi" w:cstheme="minorHAnsi"/>
        </w:rPr>
        <w:t>(b) earphones or earbuds (e.g. AirPods), mobile phones, MP3/4 players or similar devices, smart glasses, tablets (e.g. iPads or iPods</w:t>
      </w:r>
      <w:proofErr w:type="gramStart"/>
      <w:r w:rsidRPr="00E5405C">
        <w:rPr>
          <w:rFonts w:asciiTheme="minorHAnsi" w:hAnsiTheme="minorHAnsi" w:cstheme="minorHAnsi"/>
        </w:rPr>
        <w:t>);</w:t>
      </w:r>
      <w:proofErr w:type="gramEnd"/>
      <w:r w:rsidRPr="00E5405C">
        <w:rPr>
          <w:rFonts w:asciiTheme="minorHAnsi" w:hAnsiTheme="minorHAnsi" w:cstheme="minorHAnsi"/>
        </w:rPr>
        <w:t xml:space="preserve"> </w:t>
      </w:r>
    </w:p>
    <w:p w14:paraId="06E33ABC" w14:textId="77777777" w:rsidR="00FB4E27"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(c) a watch. Unless you are told otherwise, you must not have access to: </w:t>
      </w:r>
    </w:p>
    <w:p w14:paraId="7AD0C52B" w14:textId="77777777" w:rsidR="00FB4E27"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(d) AI tools, email, graphics packages or computer aided design software, portable storage media, e.g. floppy disks, CDs, memory sticks, social media sites, spreadsheets or the </w:t>
      </w:r>
      <w:proofErr w:type="gramStart"/>
      <w:r w:rsidRPr="00E5405C">
        <w:rPr>
          <w:rFonts w:asciiTheme="minorHAnsi" w:hAnsiTheme="minorHAnsi" w:cstheme="minorHAnsi"/>
        </w:rPr>
        <w:t>internet;</w:t>
      </w:r>
      <w:proofErr w:type="gramEnd"/>
      <w:r w:rsidRPr="00E5405C">
        <w:rPr>
          <w:rFonts w:asciiTheme="minorHAnsi" w:hAnsiTheme="minorHAnsi" w:cstheme="minorHAnsi"/>
        </w:rPr>
        <w:t xml:space="preserve"> </w:t>
      </w:r>
    </w:p>
    <w:p w14:paraId="71DF1392" w14:textId="5650F4EB"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(e) prepared templates. </w:t>
      </w:r>
    </w:p>
    <w:p w14:paraId="6069DCE8" w14:textId="2D67601D" w:rsidR="0093109A" w:rsidRPr="00E5405C" w:rsidRDefault="0093109A">
      <w:pPr>
        <w:spacing w:after="200" w:line="276" w:lineRule="auto"/>
        <w:rPr>
          <w:rFonts w:asciiTheme="minorHAnsi" w:hAnsiTheme="minorHAnsi" w:cstheme="minorHAnsi"/>
          <w:b/>
          <w:bCs/>
        </w:rPr>
      </w:pPr>
      <w:r w:rsidRPr="00E5405C">
        <w:rPr>
          <w:rFonts w:asciiTheme="minorHAnsi" w:hAnsiTheme="minorHAnsi" w:cstheme="minorHAnsi"/>
          <w:b/>
          <w:bCs/>
        </w:rPr>
        <w:t xml:space="preserve">Bringing unauthorised material into the exam room is breaking the rules, whether you intend to use it or not. You will be subject to sanctions and possible disqualification. </w:t>
      </w:r>
    </w:p>
    <w:p w14:paraId="1088BD51"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6 Do not talk to, try to communicate with or disturb other candidates once you have entered the exam room. </w:t>
      </w:r>
    </w:p>
    <w:p w14:paraId="178D93AF"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7 If you leave the exam room unaccompanied by an invigilator before the on-screen test has finished, you will not be allowed to return. </w:t>
      </w:r>
    </w:p>
    <w:p w14:paraId="689178A6"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8 Do </w:t>
      </w:r>
      <w:proofErr w:type="gramStart"/>
      <w:r w:rsidRPr="00E5405C">
        <w:rPr>
          <w:rFonts w:asciiTheme="minorHAnsi" w:hAnsiTheme="minorHAnsi" w:cstheme="minorHAnsi"/>
        </w:rPr>
        <w:t>not borrow</w:t>
      </w:r>
      <w:proofErr w:type="gramEnd"/>
      <w:r w:rsidRPr="00E5405C">
        <w:rPr>
          <w:rFonts w:asciiTheme="minorHAnsi" w:hAnsiTheme="minorHAnsi" w:cstheme="minorHAnsi"/>
        </w:rPr>
        <w:t xml:space="preserve"> anything from another candidate during the on-screen test.</w:t>
      </w:r>
    </w:p>
    <w:p w14:paraId="4C02C18A" w14:textId="77777777" w:rsidR="0093109A" w:rsidRPr="00E5405C" w:rsidRDefault="0093109A">
      <w:pPr>
        <w:spacing w:after="200" w:line="276" w:lineRule="auto"/>
        <w:rPr>
          <w:rFonts w:asciiTheme="minorHAnsi" w:hAnsiTheme="minorHAnsi" w:cstheme="minorHAnsi"/>
          <w:b/>
          <w:bCs/>
        </w:rPr>
      </w:pPr>
      <w:r w:rsidRPr="00E5405C">
        <w:rPr>
          <w:rFonts w:asciiTheme="minorHAnsi" w:hAnsiTheme="minorHAnsi" w:cstheme="minorHAnsi"/>
          <w:b/>
          <w:bCs/>
        </w:rPr>
        <w:t>B. Information – Make sure you attend your on-screen test and bring what you need</w:t>
      </w:r>
    </w:p>
    <w:p w14:paraId="62DD43BB"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1 Know the date and time of your on-screen test(s). Arrive at least ten minutes before the start of your on-screen test. </w:t>
      </w:r>
    </w:p>
    <w:p w14:paraId="03566433"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2 If you arrive late for an on-screen test, report to the invigilator running the test. </w:t>
      </w:r>
    </w:p>
    <w:p w14:paraId="768BB22A" w14:textId="77777777" w:rsidR="0093109A" w:rsidRPr="00E5405C" w:rsidRDefault="0093109A">
      <w:pPr>
        <w:spacing w:after="200" w:line="276" w:lineRule="auto"/>
        <w:rPr>
          <w:rFonts w:asciiTheme="minorHAnsi" w:hAnsiTheme="minorHAnsi" w:cstheme="minorHAnsi"/>
        </w:rPr>
      </w:pPr>
      <w:r w:rsidRPr="00E5405C">
        <w:rPr>
          <w:rFonts w:asciiTheme="minorHAnsi" w:hAnsiTheme="minorHAnsi" w:cstheme="minorHAnsi"/>
        </w:rPr>
        <w:t xml:space="preserve">3 If you arrive more than one hour after the published starting time for the on-screen test, you may not be allowed to take it. </w:t>
      </w:r>
    </w:p>
    <w:p w14:paraId="57A0D272" w14:textId="4FB65367" w:rsidR="00673C81" w:rsidRPr="00E5405C" w:rsidRDefault="0093109A">
      <w:pPr>
        <w:spacing w:after="200" w:line="276" w:lineRule="auto"/>
        <w:rPr>
          <w:rFonts w:asciiTheme="minorHAnsi" w:hAnsiTheme="minorHAnsi" w:cstheme="minorHAnsi"/>
        </w:rPr>
      </w:pPr>
      <w:r w:rsidRPr="00E5405C">
        <w:rPr>
          <w:rFonts w:asciiTheme="minorHAnsi" w:hAnsiTheme="minorHAnsi" w:cstheme="minorHAnsi"/>
        </w:rPr>
        <w:t>4 Your centre will inform you of any equipment which you may need for the on-screen test.</w:t>
      </w:r>
    </w:p>
    <w:p w14:paraId="217A9546" w14:textId="77777777" w:rsidR="00FB4E27" w:rsidRPr="00E5405C" w:rsidRDefault="00FB4E27">
      <w:pPr>
        <w:spacing w:after="200" w:line="276" w:lineRule="auto"/>
        <w:rPr>
          <w:rFonts w:asciiTheme="minorHAnsi" w:hAnsiTheme="minorHAnsi" w:cstheme="minorHAnsi"/>
          <w:b/>
          <w:bCs/>
        </w:rPr>
      </w:pPr>
      <w:r w:rsidRPr="00E5405C">
        <w:rPr>
          <w:rFonts w:asciiTheme="minorHAnsi" w:hAnsiTheme="minorHAnsi" w:cstheme="minorHAnsi"/>
          <w:b/>
          <w:bCs/>
        </w:rPr>
        <w:t>C. Calculators, dictionaries and computer spellcheckers</w:t>
      </w:r>
    </w:p>
    <w:p w14:paraId="18D5BB6A"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1 You may use a calculator unless you are told otherwise. </w:t>
      </w:r>
    </w:p>
    <w:p w14:paraId="02D3A640"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lastRenderedPageBreak/>
        <w:t xml:space="preserve">2 If you use a calculator: </w:t>
      </w:r>
    </w:p>
    <w:p w14:paraId="1232E931"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(a) make sure it works properly; check that the batteries are working </w:t>
      </w:r>
      <w:proofErr w:type="gramStart"/>
      <w:r w:rsidRPr="00E5405C">
        <w:rPr>
          <w:rFonts w:asciiTheme="minorHAnsi" w:hAnsiTheme="minorHAnsi" w:cstheme="minorHAnsi"/>
        </w:rPr>
        <w:t>properly;</w:t>
      </w:r>
      <w:proofErr w:type="gramEnd"/>
      <w:r w:rsidRPr="00E5405C">
        <w:rPr>
          <w:rFonts w:asciiTheme="minorHAnsi" w:hAnsiTheme="minorHAnsi" w:cstheme="minorHAnsi"/>
        </w:rPr>
        <w:t xml:space="preserve"> </w:t>
      </w:r>
    </w:p>
    <w:p w14:paraId="22B14179"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(b) clear anything stored in its </w:t>
      </w:r>
      <w:proofErr w:type="gramStart"/>
      <w:r w:rsidRPr="00E5405C">
        <w:rPr>
          <w:rFonts w:asciiTheme="minorHAnsi" w:hAnsiTheme="minorHAnsi" w:cstheme="minorHAnsi"/>
        </w:rPr>
        <w:t>memory;</w:t>
      </w:r>
      <w:proofErr w:type="gramEnd"/>
      <w:r w:rsidRPr="00E5405C">
        <w:rPr>
          <w:rFonts w:asciiTheme="minorHAnsi" w:hAnsiTheme="minorHAnsi" w:cstheme="minorHAnsi"/>
        </w:rPr>
        <w:t xml:space="preserve"> </w:t>
      </w:r>
    </w:p>
    <w:p w14:paraId="271144B5"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(c) remove any parts such as cases, lids or covers which have printed instructions or </w:t>
      </w:r>
      <w:proofErr w:type="gramStart"/>
      <w:r w:rsidRPr="00E5405C">
        <w:rPr>
          <w:rFonts w:asciiTheme="minorHAnsi" w:hAnsiTheme="minorHAnsi" w:cstheme="minorHAnsi"/>
        </w:rPr>
        <w:t>formulae;</w:t>
      </w:r>
      <w:proofErr w:type="gramEnd"/>
      <w:r w:rsidRPr="00E5405C">
        <w:rPr>
          <w:rFonts w:asciiTheme="minorHAnsi" w:hAnsiTheme="minorHAnsi" w:cstheme="minorHAnsi"/>
        </w:rPr>
        <w:t xml:space="preserve"> </w:t>
      </w:r>
    </w:p>
    <w:p w14:paraId="0BEEF999"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(d) do not bring into the examination room any operating instructions or prepared programs. </w:t>
      </w:r>
    </w:p>
    <w:p w14:paraId="542C3152"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3 Do </w:t>
      </w:r>
      <w:proofErr w:type="gramStart"/>
      <w:r w:rsidRPr="00E5405C">
        <w:rPr>
          <w:rFonts w:asciiTheme="minorHAnsi" w:hAnsiTheme="minorHAnsi" w:cstheme="minorHAnsi"/>
        </w:rPr>
        <w:t>not use</w:t>
      </w:r>
      <w:proofErr w:type="gramEnd"/>
      <w:r w:rsidRPr="00E5405C">
        <w:rPr>
          <w:rFonts w:asciiTheme="minorHAnsi" w:hAnsiTheme="minorHAnsi" w:cstheme="minorHAnsi"/>
        </w:rPr>
        <w:t xml:space="preserve"> a dictionary or computer spellchecker unless you are told otherwise.</w:t>
      </w:r>
    </w:p>
    <w:p w14:paraId="27B05698" w14:textId="77777777" w:rsidR="00FB4E27" w:rsidRPr="00E5405C" w:rsidRDefault="00FB4E27">
      <w:pPr>
        <w:spacing w:after="200" w:line="276" w:lineRule="auto"/>
        <w:rPr>
          <w:rFonts w:asciiTheme="minorHAnsi" w:hAnsiTheme="minorHAnsi" w:cstheme="minorHAnsi"/>
          <w:b/>
          <w:bCs/>
        </w:rPr>
      </w:pPr>
      <w:r w:rsidRPr="00E5405C">
        <w:rPr>
          <w:rFonts w:asciiTheme="minorHAnsi" w:hAnsiTheme="minorHAnsi" w:cstheme="minorHAnsi"/>
          <w:b/>
          <w:bCs/>
        </w:rPr>
        <w:t>D. Instructions during the on-screen test</w:t>
      </w:r>
    </w:p>
    <w:p w14:paraId="62423680"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1 Always listen to the invigilator. Always follow their instructions. </w:t>
      </w:r>
    </w:p>
    <w:p w14:paraId="0D6D33BD"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2 Tell the invigilator at once if: </w:t>
      </w:r>
    </w:p>
    <w:p w14:paraId="4938273F"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(a) you have been entered for the wrong on-screen </w:t>
      </w:r>
      <w:proofErr w:type="gramStart"/>
      <w:r w:rsidRPr="00E5405C">
        <w:rPr>
          <w:rFonts w:asciiTheme="minorHAnsi" w:hAnsiTheme="minorHAnsi" w:cstheme="minorHAnsi"/>
        </w:rPr>
        <w:t>test;</w:t>
      </w:r>
      <w:proofErr w:type="gramEnd"/>
      <w:r w:rsidRPr="00E5405C">
        <w:rPr>
          <w:rFonts w:asciiTheme="minorHAnsi" w:hAnsiTheme="minorHAnsi" w:cstheme="minorHAnsi"/>
        </w:rPr>
        <w:t xml:space="preserve"> </w:t>
      </w:r>
    </w:p>
    <w:p w14:paraId="49FD0AD0"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(b) the on-screen test is in another candidate’s </w:t>
      </w:r>
      <w:proofErr w:type="gramStart"/>
      <w:r w:rsidRPr="00E5405C">
        <w:rPr>
          <w:rFonts w:asciiTheme="minorHAnsi" w:hAnsiTheme="minorHAnsi" w:cstheme="minorHAnsi"/>
        </w:rPr>
        <w:t>name;</w:t>
      </w:r>
      <w:proofErr w:type="gramEnd"/>
      <w:r w:rsidRPr="00E5405C">
        <w:rPr>
          <w:rFonts w:asciiTheme="minorHAnsi" w:hAnsiTheme="minorHAnsi" w:cstheme="minorHAnsi"/>
        </w:rPr>
        <w:t xml:space="preserve"> </w:t>
      </w:r>
    </w:p>
    <w:p w14:paraId="633151B5"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(c) you experience system delays or any other IT </w:t>
      </w:r>
      <w:proofErr w:type="gramStart"/>
      <w:r w:rsidRPr="00E5405C">
        <w:rPr>
          <w:rFonts w:asciiTheme="minorHAnsi" w:hAnsiTheme="minorHAnsi" w:cstheme="minorHAnsi"/>
        </w:rPr>
        <w:t>issues;</w:t>
      </w:r>
      <w:proofErr w:type="gramEnd"/>
      <w:r w:rsidRPr="00E5405C">
        <w:rPr>
          <w:rFonts w:asciiTheme="minorHAnsi" w:hAnsiTheme="minorHAnsi" w:cstheme="minorHAnsi"/>
        </w:rPr>
        <w:t xml:space="preserve"> </w:t>
      </w:r>
    </w:p>
    <w:p w14:paraId="2191E1FA"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(d) your access to the on-screen test has not been set up </w:t>
      </w:r>
      <w:proofErr w:type="gramStart"/>
      <w:r w:rsidRPr="00E5405C">
        <w:rPr>
          <w:rFonts w:asciiTheme="minorHAnsi" w:hAnsiTheme="minorHAnsi" w:cstheme="minorHAnsi"/>
        </w:rPr>
        <w:t>correctly;</w:t>
      </w:r>
      <w:proofErr w:type="gramEnd"/>
      <w:r w:rsidRPr="00E5405C">
        <w:rPr>
          <w:rFonts w:asciiTheme="minorHAnsi" w:hAnsiTheme="minorHAnsi" w:cstheme="minorHAnsi"/>
        </w:rPr>
        <w:t xml:space="preserve"> </w:t>
      </w:r>
    </w:p>
    <w:p w14:paraId="6169E446"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(e) adjustments to the on-screen test have not been made for you, e.g. additional time has not been added, computer reading software or speech recognition software has not been uploaded. </w:t>
      </w:r>
    </w:p>
    <w:p w14:paraId="2FCE3DE9"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3 You may be given a question </w:t>
      </w:r>
      <w:proofErr w:type="gramStart"/>
      <w:r w:rsidRPr="00E5405C">
        <w:rPr>
          <w:rFonts w:asciiTheme="minorHAnsi" w:hAnsiTheme="minorHAnsi" w:cstheme="minorHAnsi"/>
        </w:rPr>
        <w:t>paper</w:t>
      </w:r>
      <w:proofErr w:type="gramEnd"/>
      <w:r w:rsidRPr="00E5405C">
        <w:rPr>
          <w:rFonts w:asciiTheme="minorHAnsi" w:hAnsiTheme="minorHAnsi" w:cstheme="minorHAnsi"/>
        </w:rPr>
        <w:t xml:space="preserve"> or the instructions may be on screen. In either case, read carefully and follow the instructions. </w:t>
      </w:r>
      <w:r w:rsidRPr="00E5405C">
        <w:rPr>
          <w:rFonts w:asciiTheme="minorHAnsi" w:hAnsiTheme="minorHAnsi" w:cstheme="minorHAnsi"/>
          <w:b/>
          <w:bCs/>
        </w:rPr>
        <w:t>Do not</w:t>
      </w:r>
      <w:r w:rsidRPr="00E5405C">
        <w:rPr>
          <w:rFonts w:asciiTheme="minorHAnsi" w:hAnsiTheme="minorHAnsi" w:cstheme="minorHAnsi"/>
        </w:rPr>
        <w:t xml:space="preserve"> open the question paper until you are told that the exam has begun.</w:t>
      </w:r>
    </w:p>
    <w:p w14:paraId="027CD341" w14:textId="77777777" w:rsidR="00FB4E27" w:rsidRPr="00E5405C" w:rsidRDefault="00FB4E27">
      <w:pPr>
        <w:spacing w:after="200" w:line="276" w:lineRule="auto"/>
        <w:rPr>
          <w:rFonts w:asciiTheme="minorHAnsi" w:hAnsiTheme="minorHAnsi" w:cstheme="minorHAnsi"/>
          <w:b/>
          <w:bCs/>
        </w:rPr>
      </w:pPr>
      <w:r w:rsidRPr="00E5405C">
        <w:rPr>
          <w:rFonts w:asciiTheme="minorHAnsi" w:hAnsiTheme="minorHAnsi" w:cstheme="minorHAnsi"/>
          <w:b/>
          <w:bCs/>
        </w:rPr>
        <w:t>E. Advice and assistance</w:t>
      </w:r>
    </w:p>
    <w:p w14:paraId="1C259C9A"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1 If, on the day of the on-screen test, you feel that your work may be affected by ill health or any other reason, tell the invigilator. </w:t>
      </w:r>
    </w:p>
    <w:p w14:paraId="09E39631"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2 Put up your hand during the on-screen test if: </w:t>
      </w:r>
    </w:p>
    <w:p w14:paraId="1FFFC87E"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(a) you have a problem with your computer and are not sure what you should </w:t>
      </w:r>
      <w:proofErr w:type="gramStart"/>
      <w:r w:rsidRPr="00E5405C">
        <w:rPr>
          <w:rFonts w:asciiTheme="minorHAnsi" w:hAnsiTheme="minorHAnsi" w:cstheme="minorHAnsi"/>
        </w:rPr>
        <w:t>do;</w:t>
      </w:r>
      <w:proofErr w:type="gramEnd"/>
      <w:r w:rsidRPr="00E5405C">
        <w:rPr>
          <w:rFonts w:asciiTheme="minorHAnsi" w:hAnsiTheme="minorHAnsi" w:cstheme="minorHAnsi"/>
        </w:rPr>
        <w:t xml:space="preserve"> </w:t>
      </w:r>
    </w:p>
    <w:p w14:paraId="547FCE0B"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(b) you do not feel well. </w:t>
      </w:r>
    </w:p>
    <w:p w14:paraId="7A60D3EE"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3 You must not ask for, and will not be given, any explanation of the questions.</w:t>
      </w:r>
    </w:p>
    <w:p w14:paraId="4BC5EE9B" w14:textId="77777777" w:rsidR="00FB4E27" w:rsidRPr="00E5405C" w:rsidRDefault="00FB4E27">
      <w:pPr>
        <w:spacing w:after="200" w:line="276" w:lineRule="auto"/>
        <w:rPr>
          <w:rFonts w:asciiTheme="minorHAnsi" w:hAnsiTheme="minorHAnsi" w:cstheme="minorHAnsi"/>
          <w:b/>
          <w:bCs/>
        </w:rPr>
      </w:pPr>
      <w:r w:rsidRPr="00E5405C">
        <w:rPr>
          <w:rFonts w:asciiTheme="minorHAnsi" w:hAnsiTheme="minorHAnsi" w:cstheme="minorHAnsi"/>
          <w:b/>
          <w:bCs/>
        </w:rPr>
        <w:t>F. At the end of the on-screen test</w:t>
      </w:r>
    </w:p>
    <w:p w14:paraId="78217C73"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1 Ensure that the software closes at the end of the on-screen test. </w:t>
      </w:r>
    </w:p>
    <w:p w14:paraId="7D31431B"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2 If you are required to print off work outside the time allowed for the on-screen test, ensure that you collect your own work. You must not share your work with other candidates. Make sure that another candidate does not collect your printout(s). </w:t>
      </w:r>
    </w:p>
    <w:p w14:paraId="20A3CAF9" w14:textId="77777777" w:rsidR="00FB4E27" w:rsidRPr="00E5405C" w:rsidRDefault="00FB4E27">
      <w:pPr>
        <w:spacing w:after="200" w:line="276" w:lineRule="auto"/>
        <w:rPr>
          <w:rFonts w:asciiTheme="minorHAnsi" w:hAnsiTheme="minorHAnsi" w:cstheme="minorHAnsi"/>
        </w:rPr>
      </w:pPr>
      <w:r w:rsidRPr="00E5405C">
        <w:rPr>
          <w:rFonts w:asciiTheme="minorHAnsi" w:hAnsiTheme="minorHAnsi" w:cstheme="minorHAnsi"/>
        </w:rPr>
        <w:t xml:space="preserve">3 Do </w:t>
      </w:r>
      <w:proofErr w:type="gramStart"/>
      <w:r w:rsidRPr="00E5405C">
        <w:rPr>
          <w:rFonts w:asciiTheme="minorHAnsi" w:hAnsiTheme="minorHAnsi" w:cstheme="minorHAnsi"/>
        </w:rPr>
        <w:t>not leave</w:t>
      </w:r>
      <w:proofErr w:type="gramEnd"/>
      <w:r w:rsidRPr="00E5405C">
        <w:rPr>
          <w:rFonts w:asciiTheme="minorHAnsi" w:hAnsiTheme="minorHAnsi" w:cstheme="minorHAnsi"/>
        </w:rPr>
        <w:t xml:space="preserve"> the exam room until told to do so by the invigilator. </w:t>
      </w:r>
    </w:p>
    <w:p w14:paraId="54AE5C18" w14:textId="65E86CD3" w:rsidR="007F4730" w:rsidRPr="00E5405C" w:rsidRDefault="00FB4E27">
      <w:pPr>
        <w:spacing w:after="200" w:line="276" w:lineRule="auto"/>
        <w:rPr>
          <w:rFonts w:asciiTheme="minorHAnsi" w:eastAsia="Times New Roman" w:hAnsiTheme="minorHAnsi" w:cstheme="minorHAnsi"/>
          <w:b/>
          <w:bCs/>
          <w:color w:val="003399"/>
        </w:rPr>
      </w:pPr>
      <w:r w:rsidRPr="00E5405C">
        <w:rPr>
          <w:rFonts w:asciiTheme="minorHAnsi" w:hAnsiTheme="minorHAnsi" w:cstheme="minorHAnsi"/>
        </w:rPr>
        <w:t>4 Do not take any stationery from the exam room. This includes rough work, printouts or any other materials provided for the on-screen test.</w:t>
      </w:r>
      <w:r w:rsidR="007F4730" w:rsidRPr="00E5405C">
        <w:rPr>
          <w:rFonts w:asciiTheme="minorHAnsi" w:hAnsiTheme="minorHAnsi" w:cstheme="minorHAnsi"/>
          <w:b/>
          <w:bCs/>
        </w:rPr>
        <w:br w:type="page"/>
      </w:r>
    </w:p>
    <w:p w14:paraId="000E9651" w14:textId="0A9D9593" w:rsidR="00C94C7B" w:rsidRPr="00D05ECD" w:rsidRDefault="00C94C7B" w:rsidP="00465F97">
      <w:pPr>
        <w:pStyle w:val="Headinglevel1"/>
        <w:jc w:val="right"/>
        <w:rPr>
          <w:rFonts w:asciiTheme="minorHAnsi" w:hAnsiTheme="minorHAnsi" w:cstheme="minorHAnsi"/>
          <w:color w:val="auto"/>
          <w:szCs w:val="24"/>
        </w:rPr>
      </w:pPr>
      <w:bookmarkStart w:id="59" w:name="_Toc219796657"/>
      <w:r w:rsidRPr="00D05ECD">
        <w:rPr>
          <w:rFonts w:asciiTheme="minorHAnsi" w:hAnsiTheme="minorHAnsi" w:cstheme="minorHAnsi"/>
          <w:color w:val="auto"/>
          <w:szCs w:val="24"/>
        </w:rPr>
        <w:lastRenderedPageBreak/>
        <w:t>A</w:t>
      </w:r>
      <w:r w:rsidR="002D6745" w:rsidRPr="00D05ECD">
        <w:rPr>
          <w:rFonts w:asciiTheme="minorHAnsi" w:hAnsiTheme="minorHAnsi" w:cstheme="minorHAnsi"/>
          <w:color w:val="auto"/>
          <w:szCs w:val="24"/>
        </w:rPr>
        <w:t>PPENDIX</w:t>
      </w:r>
      <w:r w:rsidRPr="00D05ECD">
        <w:rPr>
          <w:rFonts w:asciiTheme="minorHAnsi" w:hAnsiTheme="minorHAnsi" w:cstheme="minorHAnsi"/>
          <w:color w:val="auto"/>
          <w:szCs w:val="24"/>
        </w:rPr>
        <w:t xml:space="preserve"> </w:t>
      </w:r>
      <w:bookmarkEnd w:id="58"/>
      <w:r w:rsidR="003B7F50" w:rsidRPr="00D05ECD">
        <w:rPr>
          <w:rFonts w:asciiTheme="minorHAnsi" w:hAnsiTheme="minorHAnsi" w:cstheme="minorHAnsi"/>
          <w:color w:val="auto"/>
          <w:szCs w:val="24"/>
        </w:rPr>
        <w:t>4</w:t>
      </w:r>
      <w:bookmarkEnd w:id="59"/>
    </w:p>
    <w:p w14:paraId="4AA95AAC" w14:textId="77777777" w:rsidR="00C94C7B" w:rsidRPr="00D05ECD" w:rsidRDefault="00C94C7B" w:rsidP="002D6745">
      <w:pPr>
        <w:pStyle w:val="Headinglevel2"/>
        <w:spacing w:before="240"/>
        <w:rPr>
          <w:rFonts w:asciiTheme="minorHAnsi" w:hAnsiTheme="minorHAnsi" w:cstheme="minorHAnsi"/>
          <w:color w:val="auto"/>
          <w:sz w:val="24"/>
        </w:rPr>
      </w:pPr>
      <w:bookmarkStart w:id="60" w:name="_Toc463797284"/>
      <w:bookmarkStart w:id="61" w:name="_Toc219796658"/>
      <w:r w:rsidRPr="00D05ECD">
        <w:rPr>
          <w:rFonts w:asciiTheme="minorHAnsi" w:hAnsiTheme="minorHAnsi" w:cstheme="minorHAnsi"/>
          <w:color w:val="auto"/>
          <w:sz w:val="24"/>
          <w:highlight w:val="yellow"/>
        </w:rPr>
        <w:t>JCQ Information for candidates – written exams</w:t>
      </w:r>
      <w:bookmarkEnd w:id="60"/>
      <w:bookmarkEnd w:id="61"/>
    </w:p>
    <w:p w14:paraId="5E0849A2" w14:textId="7FE37B65" w:rsidR="007D0F6B" w:rsidRPr="00D05ECD" w:rsidRDefault="007D0F6B" w:rsidP="002D6745">
      <w:pPr>
        <w:pStyle w:val="Default"/>
        <w:spacing w:after="120" w:line="276" w:lineRule="auto"/>
        <w:rPr>
          <w:rFonts w:asciiTheme="minorHAnsi" w:hAnsiTheme="minorHAnsi" w:cstheme="minorHAnsi"/>
          <w:i/>
        </w:rPr>
      </w:pPr>
      <w:r w:rsidRPr="00D05ECD">
        <w:rPr>
          <w:rFonts w:asciiTheme="minorHAnsi" w:hAnsiTheme="minorHAnsi" w:cstheme="minorHAnsi"/>
        </w:rPr>
        <w:t xml:space="preserve">You </w:t>
      </w:r>
      <w:r w:rsidRPr="00D05ECD">
        <w:rPr>
          <w:rFonts w:asciiTheme="minorHAnsi" w:hAnsiTheme="minorHAnsi" w:cstheme="minorHAnsi"/>
          <w:b/>
        </w:rPr>
        <w:t>must</w:t>
      </w:r>
      <w:r w:rsidRPr="00D05ECD">
        <w:rPr>
          <w:rFonts w:asciiTheme="minorHAnsi" w:hAnsiTheme="minorHAnsi" w:cstheme="minorHAnsi"/>
        </w:rPr>
        <w:t xml:space="preserve"> read this information before you </w:t>
      </w:r>
      <w:r w:rsidR="00264F5E" w:rsidRPr="00D05ECD">
        <w:rPr>
          <w:rFonts w:asciiTheme="minorHAnsi" w:hAnsiTheme="minorHAnsi" w:cstheme="minorHAnsi"/>
        </w:rPr>
        <w:t>take</w:t>
      </w:r>
      <w:r w:rsidRPr="00D05ECD">
        <w:rPr>
          <w:rFonts w:asciiTheme="minorHAnsi" w:hAnsiTheme="minorHAnsi" w:cstheme="minorHAnsi"/>
        </w:rPr>
        <w:t xml:space="preserve"> any externally assessed written exams. </w:t>
      </w:r>
    </w:p>
    <w:p w14:paraId="77D9187D" w14:textId="77777777" w:rsidR="00526278" w:rsidRPr="00D05ECD" w:rsidRDefault="00526278" w:rsidP="00545050">
      <w:pPr>
        <w:spacing w:after="200" w:line="276" w:lineRule="auto"/>
        <w:jc w:val="both"/>
        <w:rPr>
          <w:rFonts w:asciiTheme="minorHAnsi" w:hAnsiTheme="minorHAnsi" w:cstheme="minorHAnsi"/>
          <w:b/>
          <w:bCs/>
          <w:sz w:val="24"/>
          <w:szCs w:val="24"/>
        </w:rPr>
      </w:pPr>
      <w:r w:rsidRPr="00D05ECD">
        <w:rPr>
          <w:rFonts w:asciiTheme="minorHAnsi" w:hAnsiTheme="minorHAnsi" w:cstheme="minorHAnsi"/>
          <w:b/>
          <w:bCs/>
          <w:sz w:val="24"/>
          <w:szCs w:val="24"/>
        </w:rPr>
        <w:t xml:space="preserve">This document has been written to help you. Read it carefully and follow the instructions. </w:t>
      </w:r>
    </w:p>
    <w:p w14:paraId="72DB6851" w14:textId="77777777" w:rsidR="00526278" w:rsidRPr="00D05ECD" w:rsidRDefault="00526278" w:rsidP="00545050">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If there is anything you do not understand, especially which calculator you may use, ask your teacher.</w:t>
      </w:r>
    </w:p>
    <w:p w14:paraId="52B72FBB" w14:textId="58AEEAAE" w:rsidR="00526278" w:rsidRPr="00D05ECD" w:rsidRDefault="00526278" w:rsidP="002A385D">
      <w:pPr>
        <w:pStyle w:val="ListParagraph"/>
        <w:numPr>
          <w:ilvl w:val="0"/>
          <w:numId w:val="16"/>
        </w:numPr>
        <w:spacing w:after="200" w:line="276" w:lineRule="auto"/>
        <w:jc w:val="both"/>
        <w:rPr>
          <w:rFonts w:asciiTheme="minorHAnsi" w:hAnsiTheme="minorHAnsi" w:cstheme="minorHAnsi"/>
          <w:b/>
          <w:bCs/>
          <w:sz w:val="24"/>
          <w:szCs w:val="24"/>
        </w:rPr>
      </w:pPr>
      <w:r w:rsidRPr="00D05ECD">
        <w:rPr>
          <w:rFonts w:asciiTheme="minorHAnsi" w:hAnsiTheme="minorHAnsi" w:cstheme="minorHAnsi"/>
          <w:b/>
          <w:bCs/>
          <w:sz w:val="24"/>
          <w:szCs w:val="24"/>
        </w:rPr>
        <w:t>Regulations – Make sure you understand the rules</w:t>
      </w:r>
    </w:p>
    <w:p w14:paraId="014CA34A"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1 Be on time for all your exams. If you are late, your work might not be accepted. </w:t>
      </w:r>
    </w:p>
    <w:p w14:paraId="30E7BBFA"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2 </w:t>
      </w:r>
      <w:r w:rsidRPr="00D05ECD">
        <w:rPr>
          <w:rFonts w:asciiTheme="minorHAnsi" w:hAnsiTheme="minorHAnsi" w:cstheme="minorHAnsi"/>
          <w:b/>
          <w:bCs/>
          <w:sz w:val="24"/>
          <w:szCs w:val="24"/>
        </w:rPr>
        <w:t>Do not</w:t>
      </w:r>
      <w:r w:rsidRPr="00D05ECD">
        <w:rPr>
          <w:rFonts w:asciiTheme="minorHAnsi" w:hAnsiTheme="minorHAnsi" w:cstheme="minorHAnsi"/>
          <w:sz w:val="24"/>
          <w:szCs w:val="24"/>
        </w:rPr>
        <w:t xml:space="preserve"> become involved in any unfair or dishonest practice during the exam. </w:t>
      </w:r>
    </w:p>
    <w:p w14:paraId="717F6865"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3 If you try to cheat or break the rules in any way, you could be disqualified from all your exams. </w:t>
      </w:r>
    </w:p>
    <w:p w14:paraId="655E2F48"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4 You </w:t>
      </w:r>
      <w:r w:rsidRPr="00D05ECD">
        <w:rPr>
          <w:rFonts w:asciiTheme="minorHAnsi" w:hAnsiTheme="minorHAnsi" w:cstheme="minorHAnsi"/>
          <w:b/>
          <w:bCs/>
          <w:sz w:val="24"/>
          <w:szCs w:val="24"/>
        </w:rPr>
        <w:t>must not</w:t>
      </w:r>
      <w:r w:rsidRPr="00D05ECD">
        <w:rPr>
          <w:rFonts w:asciiTheme="minorHAnsi" w:hAnsiTheme="minorHAnsi" w:cstheme="minorHAnsi"/>
          <w:sz w:val="24"/>
          <w:szCs w:val="24"/>
        </w:rPr>
        <w:t xml:space="preserve"> take into the exam room any unauthorised material, including: </w:t>
      </w:r>
    </w:p>
    <w:p w14:paraId="2A0513BE"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(a) </w:t>
      </w:r>
      <w:proofErr w:type="gramStart"/>
      <w:r w:rsidRPr="00D05ECD">
        <w:rPr>
          <w:rFonts w:asciiTheme="minorHAnsi" w:hAnsiTheme="minorHAnsi" w:cstheme="minorHAnsi"/>
          <w:sz w:val="24"/>
          <w:szCs w:val="24"/>
        </w:rPr>
        <w:t>notes;</w:t>
      </w:r>
      <w:proofErr w:type="gramEnd"/>
      <w:r w:rsidRPr="00D05ECD">
        <w:rPr>
          <w:rFonts w:asciiTheme="minorHAnsi" w:hAnsiTheme="minorHAnsi" w:cstheme="minorHAnsi"/>
          <w:sz w:val="24"/>
          <w:szCs w:val="24"/>
        </w:rPr>
        <w:t xml:space="preserve"> </w:t>
      </w:r>
    </w:p>
    <w:p w14:paraId="054B85DE"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(b) earphones or earbuds (e.g. AirPods), mobile phones, MP3/4 players or similar devices, smart glasses, tablets (e.g. iPads or iPods</w:t>
      </w:r>
      <w:proofErr w:type="gramStart"/>
      <w:r w:rsidRPr="00D05ECD">
        <w:rPr>
          <w:rFonts w:asciiTheme="minorHAnsi" w:hAnsiTheme="minorHAnsi" w:cstheme="minorHAnsi"/>
          <w:sz w:val="24"/>
          <w:szCs w:val="24"/>
        </w:rPr>
        <w:t>);</w:t>
      </w:r>
      <w:proofErr w:type="gramEnd"/>
      <w:r w:rsidRPr="00D05ECD">
        <w:rPr>
          <w:rFonts w:asciiTheme="minorHAnsi" w:hAnsiTheme="minorHAnsi" w:cstheme="minorHAnsi"/>
          <w:sz w:val="24"/>
          <w:szCs w:val="24"/>
        </w:rPr>
        <w:t xml:space="preserve"> </w:t>
      </w:r>
    </w:p>
    <w:p w14:paraId="7092D37F"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(c) watches. </w:t>
      </w:r>
    </w:p>
    <w:p w14:paraId="68D0FE41"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Any pencil cases taken into the exam room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be see-through. Remember: possession of unauthorised material is breaking the rules, even if you do not intend to use it, and you will be subject to sanctions and possible disqualification. </w:t>
      </w:r>
    </w:p>
    <w:p w14:paraId="6B316512"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5 </w:t>
      </w:r>
      <w:r w:rsidRPr="00D05ECD">
        <w:rPr>
          <w:rFonts w:asciiTheme="minorHAnsi" w:hAnsiTheme="minorHAnsi" w:cstheme="minorHAnsi"/>
          <w:b/>
          <w:bCs/>
          <w:sz w:val="24"/>
          <w:szCs w:val="24"/>
        </w:rPr>
        <w:t xml:space="preserve">Do </w:t>
      </w:r>
      <w:proofErr w:type="gramStart"/>
      <w:r w:rsidRPr="00D05ECD">
        <w:rPr>
          <w:rFonts w:asciiTheme="minorHAnsi" w:hAnsiTheme="minorHAnsi" w:cstheme="minorHAnsi"/>
          <w:b/>
          <w:bCs/>
          <w:sz w:val="24"/>
          <w:szCs w:val="24"/>
        </w:rPr>
        <w:t>not</w:t>
      </w:r>
      <w:r w:rsidRPr="00D05ECD">
        <w:rPr>
          <w:rFonts w:asciiTheme="minorHAnsi" w:hAnsiTheme="minorHAnsi" w:cstheme="minorHAnsi"/>
          <w:sz w:val="24"/>
          <w:szCs w:val="24"/>
        </w:rPr>
        <w:t xml:space="preserve"> use</w:t>
      </w:r>
      <w:proofErr w:type="gramEnd"/>
      <w:r w:rsidRPr="00D05ECD">
        <w:rPr>
          <w:rFonts w:asciiTheme="minorHAnsi" w:hAnsiTheme="minorHAnsi" w:cstheme="minorHAnsi"/>
          <w:sz w:val="24"/>
          <w:szCs w:val="24"/>
        </w:rPr>
        <w:t xml:space="preserve"> correcting pens, fluid or tape, erasable pens, highlighters or gel pens in your answers. </w:t>
      </w:r>
    </w:p>
    <w:p w14:paraId="3ED93642"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6 </w:t>
      </w:r>
      <w:r w:rsidRPr="00D05ECD">
        <w:rPr>
          <w:rFonts w:asciiTheme="minorHAnsi" w:hAnsiTheme="minorHAnsi" w:cstheme="minorHAnsi"/>
          <w:b/>
          <w:bCs/>
          <w:sz w:val="24"/>
          <w:szCs w:val="24"/>
        </w:rPr>
        <w:t>Do not</w:t>
      </w:r>
      <w:r w:rsidRPr="00D05ECD">
        <w:rPr>
          <w:rFonts w:asciiTheme="minorHAnsi" w:hAnsiTheme="minorHAnsi" w:cstheme="minorHAnsi"/>
          <w:sz w:val="24"/>
          <w:szCs w:val="24"/>
        </w:rPr>
        <w:t xml:space="preserve"> talk to or try to communicate with or disturb other candidates once you have entered the exam room. </w:t>
      </w:r>
    </w:p>
    <w:p w14:paraId="524ACE12"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7 You </w:t>
      </w:r>
      <w:r w:rsidRPr="00D05ECD">
        <w:rPr>
          <w:rFonts w:asciiTheme="minorHAnsi" w:hAnsiTheme="minorHAnsi" w:cstheme="minorHAnsi"/>
          <w:b/>
          <w:bCs/>
          <w:sz w:val="24"/>
          <w:szCs w:val="24"/>
        </w:rPr>
        <w:t>must not</w:t>
      </w:r>
      <w:r w:rsidRPr="00D05ECD">
        <w:rPr>
          <w:rFonts w:asciiTheme="minorHAnsi" w:hAnsiTheme="minorHAnsi" w:cstheme="minorHAnsi"/>
          <w:sz w:val="24"/>
          <w:szCs w:val="24"/>
        </w:rPr>
        <w:t xml:space="preserve"> write inappropriate, obscene or offensive material. </w:t>
      </w:r>
    </w:p>
    <w:p w14:paraId="48AB45C7" w14:textId="77777777" w:rsidR="00526278" w:rsidRPr="00D05ECD" w:rsidRDefault="00526278" w:rsidP="00526278">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t xml:space="preserve">8 If you leave the exam room unaccompanied by an invigilator before the exam has finished, you will not be allowed to return. </w:t>
      </w:r>
    </w:p>
    <w:p w14:paraId="1D34DA25" w14:textId="1AD06B26" w:rsidR="00526278" w:rsidRPr="00D05ECD" w:rsidRDefault="00526278" w:rsidP="00526278">
      <w:pPr>
        <w:spacing w:after="200" w:line="276" w:lineRule="auto"/>
        <w:jc w:val="both"/>
        <w:rPr>
          <w:rFonts w:asciiTheme="minorHAnsi" w:hAnsiTheme="minorHAnsi" w:cstheme="minorHAnsi"/>
          <w:b/>
          <w:bCs/>
          <w:sz w:val="24"/>
          <w:szCs w:val="24"/>
        </w:rPr>
      </w:pPr>
      <w:r w:rsidRPr="00D05ECD">
        <w:rPr>
          <w:rFonts w:asciiTheme="minorHAnsi" w:hAnsiTheme="minorHAnsi" w:cstheme="minorHAnsi"/>
          <w:sz w:val="24"/>
          <w:szCs w:val="24"/>
        </w:rPr>
        <w:t xml:space="preserve">9 </w:t>
      </w:r>
      <w:r w:rsidRPr="00D05ECD">
        <w:rPr>
          <w:rFonts w:asciiTheme="minorHAnsi" w:hAnsiTheme="minorHAnsi" w:cstheme="minorHAnsi"/>
          <w:b/>
          <w:bCs/>
          <w:sz w:val="24"/>
          <w:szCs w:val="24"/>
        </w:rPr>
        <w:t xml:space="preserve">Do </w:t>
      </w:r>
      <w:proofErr w:type="gramStart"/>
      <w:r w:rsidRPr="00D05ECD">
        <w:rPr>
          <w:rFonts w:asciiTheme="minorHAnsi" w:hAnsiTheme="minorHAnsi" w:cstheme="minorHAnsi"/>
          <w:b/>
          <w:bCs/>
          <w:sz w:val="24"/>
          <w:szCs w:val="24"/>
        </w:rPr>
        <w:t>not</w:t>
      </w:r>
      <w:r w:rsidRPr="00D05ECD">
        <w:rPr>
          <w:rFonts w:asciiTheme="minorHAnsi" w:hAnsiTheme="minorHAnsi" w:cstheme="minorHAnsi"/>
          <w:sz w:val="24"/>
          <w:szCs w:val="24"/>
        </w:rPr>
        <w:t xml:space="preserve"> borrow</w:t>
      </w:r>
      <w:proofErr w:type="gramEnd"/>
      <w:r w:rsidRPr="00D05ECD">
        <w:rPr>
          <w:rFonts w:asciiTheme="minorHAnsi" w:hAnsiTheme="minorHAnsi" w:cstheme="minorHAnsi"/>
          <w:sz w:val="24"/>
          <w:szCs w:val="24"/>
        </w:rPr>
        <w:t xml:space="preserve"> anything from another candidate during the exam.</w:t>
      </w:r>
    </w:p>
    <w:p w14:paraId="7F231C69" w14:textId="12A5AFE3" w:rsidR="00526278" w:rsidRPr="00D05ECD" w:rsidRDefault="00526278" w:rsidP="00526278">
      <w:pPr>
        <w:spacing w:after="200" w:line="276" w:lineRule="auto"/>
        <w:jc w:val="both"/>
        <w:rPr>
          <w:rFonts w:asciiTheme="minorHAnsi" w:hAnsiTheme="minorHAnsi" w:cstheme="minorHAnsi"/>
          <w:b/>
          <w:bCs/>
          <w:sz w:val="24"/>
          <w:szCs w:val="24"/>
        </w:rPr>
      </w:pPr>
      <w:r w:rsidRPr="00D05ECD">
        <w:rPr>
          <w:rFonts w:asciiTheme="minorHAnsi" w:hAnsiTheme="minorHAnsi" w:cstheme="minorHAnsi"/>
          <w:b/>
          <w:bCs/>
          <w:sz w:val="24"/>
          <w:szCs w:val="24"/>
        </w:rPr>
        <w:t>B. Information – Make sure you attend your exams and bring what you need</w:t>
      </w:r>
    </w:p>
    <w:p w14:paraId="3C994695" w14:textId="77777777" w:rsidR="00526278" w:rsidRPr="00D05ECD" w:rsidRDefault="00526278" w:rsidP="00526278">
      <w:pPr>
        <w:rPr>
          <w:rFonts w:asciiTheme="minorHAnsi" w:hAnsiTheme="minorHAnsi" w:cstheme="minorHAnsi"/>
          <w:sz w:val="24"/>
          <w:szCs w:val="24"/>
        </w:rPr>
      </w:pPr>
      <w:r w:rsidRPr="00D05ECD">
        <w:rPr>
          <w:rFonts w:asciiTheme="minorHAnsi" w:hAnsiTheme="minorHAnsi" w:cstheme="minorHAnsi"/>
          <w:sz w:val="24"/>
          <w:szCs w:val="24"/>
        </w:rPr>
        <w:t xml:space="preserve">1 Know the dates and times of all your exams. Arrive at least ten minutes before the start of each exam. </w:t>
      </w:r>
    </w:p>
    <w:p w14:paraId="23B94CC8" w14:textId="77777777" w:rsidR="00526278" w:rsidRPr="00D05ECD" w:rsidRDefault="00526278" w:rsidP="00526278">
      <w:pPr>
        <w:rPr>
          <w:rFonts w:asciiTheme="minorHAnsi" w:hAnsiTheme="minorHAnsi" w:cstheme="minorHAnsi"/>
          <w:sz w:val="24"/>
          <w:szCs w:val="24"/>
        </w:rPr>
      </w:pPr>
      <w:r w:rsidRPr="00D05ECD">
        <w:rPr>
          <w:rFonts w:asciiTheme="minorHAnsi" w:hAnsiTheme="minorHAnsi" w:cstheme="minorHAnsi"/>
          <w:sz w:val="24"/>
          <w:szCs w:val="24"/>
        </w:rPr>
        <w:t xml:space="preserve">2 If you arrive late for an exam, report to the invigilator running the exam. </w:t>
      </w:r>
    </w:p>
    <w:p w14:paraId="5E14A21D" w14:textId="77777777" w:rsidR="00526278" w:rsidRPr="00D05ECD" w:rsidRDefault="00526278" w:rsidP="00526278">
      <w:pPr>
        <w:rPr>
          <w:rFonts w:asciiTheme="minorHAnsi" w:hAnsiTheme="minorHAnsi" w:cstheme="minorHAnsi"/>
          <w:sz w:val="24"/>
          <w:szCs w:val="24"/>
        </w:rPr>
      </w:pPr>
      <w:r w:rsidRPr="00D05ECD">
        <w:rPr>
          <w:rFonts w:asciiTheme="minorHAnsi" w:hAnsiTheme="minorHAnsi" w:cstheme="minorHAnsi"/>
          <w:sz w:val="24"/>
          <w:szCs w:val="24"/>
        </w:rPr>
        <w:t xml:space="preserve">3 If you arrive more than one hour after the published starting time for the exam, you may not be allowed to take it. </w:t>
      </w:r>
    </w:p>
    <w:p w14:paraId="7A08BD34" w14:textId="77777777" w:rsidR="00526278" w:rsidRPr="00D05ECD" w:rsidRDefault="00526278" w:rsidP="00526278">
      <w:pPr>
        <w:rPr>
          <w:rFonts w:asciiTheme="minorHAnsi" w:hAnsiTheme="minorHAnsi" w:cstheme="minorHAnsi"/>
          <w:sz w:val="24"/>
          <w:szCs w:val="24"/>
        </w:rPr>
      </w:pPr>
      <w:r w:rsidRPr="00D05ECD">
        <w:rPr>
          <w:rFonts w:asciiTheme="minorHAnsi" w:hAnsiTheme="minorHAnsi" w:cstheme="minorHAnsi"/>
          <w:sz w:val="24"/>
          <w:szCs w:val="24"/>
        </w:rPr>
        <w:t xml:space="preserve">4 Only take into the exam room the pens, pencils, erasers and any other permitted equipment needed for the exam. </w:t>
      </w:r>
    </w:p>
    <w:p w14:paraId="4B5CDA1F" w14:textId="77777777" w:rsidR="00526278" w:rsidRPr="00D05ECD" w:rsidRDefault="00526278" w:rsidP="00526278">
      <w:pPr>
        <w:rPr>
          <w:rFonts w:asciiTheme="minorHAnsi" w:hAnsiTheme="minorHAnsi" w:cstheme="minorHAnsi"/>
          <w:sz w:val="24"/>
          <w:szCs w:val="24"/>
        </w:rPr>
      </w:pPr>
      <w:r w:rsidRPr="00D05ECD">
        <w:rPr>
          <w:rFonts w:asciiTheme="minorHAnsi" w:hAnsiTheme="minorHAnsi" w:cstheme="minorHAnsi"/>
          <w:sz w:val="24"/>
          <w:szCs w:val="24"/>
        </w:rPr>
        <w:t xml:space="preserve">5 You </w:t>
      </w:r>
      <w:r w:rsidRPr="00D05ECD">
        <w:rPr>
          <w:rFonts w:asciiTheme="minorHAnsi" w:hAnsiTheme="minorHAnsi" w:cstheme="minorHAnsi"/>
          <w:b/>
          <w:bCs/>
          <w:sz w:val="24"/>
          <w:szCs w:val="24"/>
        </w:rPr>
        <w:t>must</w:t>
      </w:r>
      <w:r w:rsidRPr="00D05ECD">
        <w:rPr>
          <w:rFonts w:asciiTheme="minorHAnsi" w:hAnsiTheme="minorHAnsi" w:cstheme="minorHAnsi"/>
          <w:sz w:val="24"/>
          <w:szCs w:val="24"/>
        </w:rPr>
        <w:t xml:space="preserve"> write clearly and in black ink. Coloured pencils or inks may be used only for diagrams, maps, charts, etc, unless the instructions printed on the front of the question paper state otherwise.</w:t>
      </w:r>
    </w:p>
    <w:p w14:paraId="13651984" w14:textId="77777777" w:rsidR="00715F14" w:rsidRPr="00D05ECD" w:rsidRDefault="00C94C7B" w:rsidP="00526278">
      <w:pPr>
        <w:rPr>
          <w:rFonts w:asciiTheme="minorHAnsi" w:hAnsiTheme="minorHAnsi" w:cstheme="minorHAnsi"/>
          <w:sz w:val="24"/>
          <w:szCs w:val="24"/>
        </w:rPr>
        <w:sectPr w:rsidR="00715F14" w:rsidRPr="00D05ECD" w:rsidSect="00AA1A42">
          <w:footerReference w:type="default" r:id="rId35"/>
          <w:footerReference w:type="first" r:id="rId36"/>
          <w:pgSz w:w="11906" w:h="16838" w:code="9"/>
          <w:pgMar w:top="567" w:right="567" w:bottom="567" w:left="567" w:header="567" w:footer="340" w:gutter="0"/>
          <w:cols w:space="708"/>
          <w:titlePg/>
          <w:docGrid w:linePitch="360"/>
        </w:sectPr>
      </w:pPr>
      <w:r w:rsidRPr="00D05ECD">
        <w:rPr>
          <w:rFonts w:asciiTheme="minorHAnsi" w:hAnsiTheme="minorHAnsi" w:cstheme="minorHAnsi"/>
          <w:sz w:val="24"/>
          <w:szCs w:val="24"/>
        </w:rPr>
        <w:br w:type="page"/>
      </w:r>
    </w:p>
    <w:p w14:paraId="5181376E" w14:textId="4ED42C4B" w:rsidR="00C94C7B" w:rsidRPr="00D05ECD" w:rsidRDefault="00C94C7B" w:rsidP="002467E5">
      <w:pPr>
        <w:pStyle w:val="Headinglevel1"/>
        <w:jc w:val="right"/>
        <w:rPr>
          <w:rFonts w:asciiTheme="minorHAnsi" w:hAnsiTheme="minorHAnsi" w:cstheme="minorHAnsi"/>
          <w:color w:val="auto"/>
          <w:szCs w:val="24"/>
        </w:rPr>
      </w:pPr>
      <w:bookmarkStart w:id="62" w:name="_Toc463797285"/>
      <w:bookmarkStart w:id="63" w:name="_Toc219796659"/>
      <w:r w:rsidRPr="00D05ECD">
        <w:rPr>
          <w:rFonts w:asciiTheme="minorHAnsi" w:hAnsiTheme="minorHAnsi" w:cstheme="minorHAnsi"/>
          <w:color w:val="auto"/>
          <w:szCs w:val="24"/>
        </w:rPr>
        <w:lastRenderedPageBreak/>
        <w:t>A</w:t>
      </w:r>
      <w:r w:rsidR="002D6745" w:rsidRPr="00D05ECD">
        <w:rPr>
          <w:rFonts w:asciiTheme="minorHAnsi" w:hAnsiTheme="minorHAnsi" w:cstheme="minorHAnsi"/>
          <w:color w:val="auto"/>
          <w:szCs w:val="24"/>
        </w:rPr>
        <w:t>PPENDIX</w:t>
      </w:r>
      <w:r w:rsidRPr="00D05ECD">
        <w:rPr>
          <w:rFonts w:asciiTheme="minorHAnsi" w:hAnsiTheme="minorHAnsi" w:cstheme="minorHAnsi"/>
          <w:color w:val="auto"/>
          <w:szCs w:val="24"/>
        </w:rPr>
        <w:t xml:space="preserve"> </w:t>
      </w:r>
      <w:bookmarkEnd w:id="62"/>
      <w:r w:rsidR="003B7F50" w:rsidRPr="00D05ECD">
        <w:rPr>
          <w:rFonts w:asciiTheme="minorHAnsi" w:hAnsiTheme="minorHAnsi" w:cstheme="minorHAnsi"/>
          <w:color w:val="auto"/>
          <w:szCs w:val="24"/>
        </w:rPr>
        <w:t>5</w:t>
      </w:r>
      <w:bookmarkEnd w:id="63"/>
    </w:p>
    <w:p w14:paraId="61D40675" w14:textId="18369B4A" w:rsidR="00C94C7B" w:rsidRPr="00D05ECD" w:rsidRDefault="00C94C7B" w:rsidP="002D6745">
      <w:pPr>
        <w:pStyle w:val="Headinglevel2"/>
        <w:spacing w:before="240"/>
        <w:rPr>
          <w:rFonts w:asciiTheme="minorHAnsi" w:hAnsiTheme="minorHAnsi" w:cstheme="minorHAnsi"/>
          <w:color w:val="auto"/>
          <w:sz w:val="24"/>
        </w:rPr>
      </w:pPr>
      <w:bookmarkStart w:id="64" w:name="_Toc463797288"/>
      <w:bookmarkStart w:id="65" w:name="_Toc219796660"/>
      <w:r w:rsidRPr="00D05ECD">
        <w:rPr>
          <w:rFonts w:asciiTheme="minorHAnsi" w:hAnsiTheme="minorHAnsi" w:cstheme="minorHAnsi"/>
          <w:color w:val="auto"/>
          <w:sz w:val="24"/>
          <w:highlight w:val="yellow"/>
        </w:rPr>
        <w:t xml:space="preserve">JCQ Information for candidates – </w:t>
      </w:r>
      <w:r w:rsidR="00830AF4" w:rsidRPr="00D05ECD">
        <w:rPr>
          <w:rFonts w:asciiTheme="minorHAnsi" w:hAnsiTheme="minorHAnsi" w:cstheme="minorHAnsi"/>
          <w:color w:val="auto"/>
          <w:sz w:val="24"/>
          <w:highlight w:val="yellow"/>
        </w:rPr>
        <w:t>s</w:t>
      </w:r>
      <w:r w:rsidRPr="00D05ECD">
        <w:rPr>
          <w:rFonts w:asciiTheme="minorHAnsi" w:hAnsiTheme="minorHAnsi" w:cstheme="minorHAnsi"/>
          <w:color w:val="auto"/>
          <w:sz w:val="24"/>
          <w:highlight w:val="yellow"/>
        </w:rPr>
        <w:t xml:space="preserve">ocial </w:t>
      </w:r>
      <w:r w:rsidR="00830AF4" w:rsidRPr="00D05ECD">
        <w:rPr>
          <w:rFonts w:asciiTheme="minorHAnsi" w:hAnsiTheme="minorHAnsi" w:cstheme="minorHAnsi"/>
          <w:color w:val="auto"/>
          <w:sz w:val="24"/>
          <w:highlight w:val="yellow"/>
        </w:rPr>
        <w:t>m</w:t>
      </w:r>
      <w:r w:rsidRPr="00D05ECD">
        <w:rPr>
          <w:rFonts w:asciiTheme="minorHAnsi" w:hAnsiTheme="minorHAnsi" w:cstheme="minorHAnsi"/>
          <w:color w:val="auto"/>
          <w:sz w:val="24"/>
          <w:highlight w:val="yellow"/>
        </w:rPr>
        <w:t>edia</w:t>
      </w:r>
      <w:bookmarkEnd w:id="64"/>
      <w:bookmarkEnd w:id="65"/>
    </w:p>
    <w:p w14:paraId="4B39AD19" w14:textId="1C956C8F" w:rsidR="00175FA9" w:rsidRPr="00D05ECD" w:rsidRDefault="00175FA9" w:rsidP="002D6745">
      <w:pPr>
        <w:pStyle w:val="Default"/>
        <w:spacing w:after="120" w:line="276" w:lineRule="auto"/>
        <w:rPr>
          <w:rFonts w:asciiTheme="minorHAnsi" w:hAnsiTheme="minorHAnsi" w:cstheme="minorHAnsi"/>
        </w:rPr>
        <w:sectPr w:rsidR="00175FA9" w:rsidRPr="00D05ECD" w:rsidSect="00175FA9">
          <w:pgSz w:w="16838" w:h="11906" w:orient="landscape" w:code="9"/>
          <w:pgMar w:top="567" w:right="567" w:bottom="567" w:left="567" w:header="567" w:footer="340" w:gutter="0"/>
          <w:cols w:space="708"/>
          <w:titlePg/>
          <w:docGrid w:linePitch="360"/>
        </w:sectPr>
      </w:pPr>
      <w:r w:rsidRPr="00D05ECD">
        <w:rPr>
          <w:rFonts w:asciiTheme="minorHAnsi" w:hAnsiTheme="minorHAnsi" w:cstheme="minorHAnsi"/>
          <w:noProof/>
        </w:rPr>
        <mc:AlternateContent>
          <mc:Choice Requires="wpg">
            <w:drawing>
              <wp:anchor distT="0" distB="0" distL="114300" distR="114300" simplePos="0" relativeHeight="251666944" behindDoc="0" locked="0" layoutInCell="1" allowOverlap="1" wp14:anchorId="675F2F27" wp14:editId="6582F640">
                <wp:simplePos x="0" y="0"/>
                <wp:positionH relativeFrom="page">
                  <wp:posOffset>1504315</wp:posOffset>
                </wp:positionH>
                <wp:positionV relativeFrom="margin">
                  <wp:posOffset>1049655</wp:posOffset>
                </wp:positionV>
                <wp:extent cx="8010525" cy="5667375"/>
                <wp:effectExtent l="0" t="0" r="0" b="9525"/>
                <wp:wrapTopAndBottom/>
                <wp:docPr id="486404696" name="Group 486404696"/>
                <wp:cNvGraphicFramePr/>
                <a:graphic xmlns:a="http://schemas.openxmlformats.org/drawingml/2006/main">
                  <a:graphicData uri="http://schemas.microsoft.com/office/word/2010/wordprocessingGroup">
                    <wpg:wgp>
                      <wpg:cNvGrpSpPr/>
                      <wpg:grpSpPr>
                        <a:xfrm>
                          <a:off x="0" y="0"/>
                          <a:ext cx="8010525" cy="5667375"/>
                          <a:chOff x="0" y="0"/>
                          <a:chExt cx="11100191" cy="7560006"/>
                        </a:xfrm>
                      </wpg:grpSpPr>
                      <pic:pic xmlns:pic="http://schemas.openxmlformats.org/drawingml/2006/picture">
                        <pic:nvPicPr>
                          <pic:cNvPr id="1275665146" name="Picture 1275665146"/>
                          <pic:cNvPicPr/>
                        </pic:nvPicPr>
                        <pic:blipFill>
                          <a:blip r:embed="rId37"/>
                          <a:stretch>
                            <a:fillRect/>
                          </a:stretch>
                        </pic:blipFill>
                        <pic:spPr>
                          <a:xfrm>
                            <a:off x="0" y="0"/>
                            <a:ext cx="10664952" cy="7543800"/>
                          </a:xfrm>
                          <a:prstGeom prst="rect">
                            <a:avLst/>
                          </a:prstGeom>
                        </pic:spPr>
                      </pic:pic>
                      <wps:wsp>
                        <wps:cNvPr id="2077393174" name="Shape 910"/>
                        <wps:cNvSpPr/>
                        <wps:spPr>
                          <a:xfrm>
                            <a:off x="0" y="0"/>
                            <a:ext cx="10692003" cy="1108735"/>
                          </a:xfrm>
                          <a:custGeom>
                            <a:avLst/>
                            <a:gdLst/>
                            <a:ahLst/>
                            <a:cxnLst/>
                            <a:rect l="0" t="0" r="0" b="0"/>
                            <a:pathLst>
                              <a:path w="10692003" h="1108735">
                                <a:moveTo>
                                  <a:pt x="0" y="0"/>
                                </a:moveTo>
                                <a:lnTo>
                                  <a:pt x="10692003" y="0"/>
                                </a:lnTo>
                                <a:lnTo>
                                  <a:pt x="10692003" y="1108735"/>
                                </a:lnTo>
                                <a:lnTo>
                                  <a:pt x="0" y="1108735"/>
                                </a:lnTo>
                                <a:lnTo>
                                  <a:pt x="0" y="0"/>
                                </a:lnTo>
                              </a:path>
                            </a:pathLst>
                          </a:custGeom>
                          <a:ln w="0" cap="flat">
                            <a:miter lim="127000"/>
                          </a:ln>
                        </wps:spPr>
                        <wps:style>
                          <a:lnRef idx="0">
                            <a:srgbClr val="000000">
                              <a:alpha val="0"/>
                            </a:srgbClr>
                          </a:lnRef>
                          <a:fillRef idx="1">
                            <a:srgbClr val="2D1A46"/>
                          </a:fillRef>
                          <a:effectRef idx="0">
                            <a:scrgbClr r="0" g="0" b="0"/>
                          </a:effectRef>
                          <a:fontRef idx="none"/>
                        </wps:style>
                        <wps:bodyPr/>
                      </wps:wsp>
                      <wps:wsp>
                        <wps:cNvPr id="960789986" name="Rectangle 960789986"/>
                        <wps:cNvSpPr/>
                        <wps:spPr>
                          <a:xfrm>
                            <a:off x="1193800" y="265597"/>
                            <a:ext cx="4064319" cy="396465"/>
                          </a:xfrm>
                          <a:prstGeom prst="rect">
                            <a:avLst/>
                          </a:prstGeom>
                          <a:ln>
                            <a:noFill/>
                          </a:ln>
                        </wps:spPr>
                        <wps:txbx>
                          <w:txbxContent>
                            <w:p w14:paraId="690B3F95" w14:textId="77777777" w:rsidR="00F85208" w:rsidRDefault="00F85208">
                              <w:r>
                                <w:rPr>
                                  <w:rFonts w:ascii="Calibri" w:eastAsia="Calibri" w:hAnsi="Calibri" w:cs="Calibri"/>
                                  <w:color w:val="FFFFFF"/>
                                  <w:w w:val="124"/>
                                  <w:sz w:val="36"/>
                                </w:rPr>
                                <w:t>Information</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for</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candidates</w:t>
                              </w:r>
                            </w:p>
                          </w:txbxContent>
                        </wps:txbx>
                        <wps:bodyPr horzOverflow="overflow" vert="horz" lIns="0" tIns="0" rIns="0" bIns="0" rtlCol="0">
                          <a:noAutofit/>
                        </wps:bodyPr>
                      </wps:wsp>
                      <wps:wsp>
                        <wps:cNvPr id="1388257754" name="Rectangle 1388257754"/>
                        <wps:cNvSpPr/>
                        <wps:spPr>
                          <a:xfrm>
                            <a:off x="1193800" y="532144"/>
                            <a:ext cx="8080995" cy="408019"/>
                          </a:xfrm>
                          <a:prstGeom prst="rect">
                            <a:avLst/>
                          </a:prstGeom>
                          <a:ln>
                            <a:noFill/>
                          </a:ln>
                        </wps:spPr>
                        <wps:txbx>
                          <w:txbxContent>
                            <w:p w14:paraId="6F933229" w14:textId="77777777" w:rsidR="00F85208" w:rsidRDefault="00F85208">
                              <w:r>
                                <w:rPr>
                                  <w:rFonts w:ascii="Calibri" w:eastAsia="Calibri" w:hAnsi="Calibri" w:cs="Calibri"/>
                                  <w:b/>
                                  <w:color w:val="FFFFFF"/>
                                  <w:w w:val="132"/>
                                  <w:sz w:val="36"/>
                                </w:rPr>
                                <w:t>Using</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social</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media</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and</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examinations/assessments</w:t>
                              </w:r>
                            </w:p>
                          </w:txbxContent>
                        </wps:txbx>
                        <wps:bodyPr horzOverflow="overflow" vert="horz" lIns="0" tIns="0" rIns="0" bIns="0" rtlCol="0">
                          <a:noAutofit/>
                        </wps:bodyPr>
                      </wps:wsp>
                      <wps:wsp>
                        <wps:cNvPr id="1641508818" name="Shape 10"/>
                        <wps:cNvSpPr/>
                        <wps:spPr>
                          <a:xfrm>
                            <a:off x="3280560" y="1347201"/>
                            <a:ext cx="7411444" cy="6212805"/>
                          </a:xfrm>
                          <a:custGeom>
                            <a:avLst/>
                            <a:gdLst/>
                            <a:ahLst/>
                            <a:cxnLst/>
                            <a:rect l="0" t="0" r="0" b="0"/>
                            <a:pathLst>
                              <a:path w="7411444" h="6212805">
                                <a:moveTo>
                                  <a:pt x="357746" y="0"/>
                                </a:moveTo>
                                <a:lnTo>
                                  <a:pt x="7411444" y="0"/>
                                </a:lnTo>
                                <a:lnTo>
                                  <a:pt x="7411444" y="6212805"/>
                                </a:lnTo>
                                <a:lnTo>
                                  <a:pt x="0" y="6212805"/>
                                </a:lnTo>
                                <a:lnTo>
                                  <a:pt x="0" y="357759"/>
                                </a:lnTo>
                                <a:cubicBezTo>
                                  <a:pt x="0" y="160172"/>
                                  <a:pt x="160172" y="0"/>
                                  <a:pt x="357746" y="0"/>
                                </a:cubicBezTo>
                                <a:close/>
                              </a:path>
                            </a:pathLst>
                          </a:custGeom>
                          <a:ln w="0" cap="flat">
                            <a:miter lim="127000"/>
                          </a:ln>
                        </wps:spPr>
                        <wps:style>
                          <a:lnRef idx="0">
                            <a:srgbClr val="000000">
                              <a:alpha val="0"/>
                            </a:srgbClr>
                          </a:lnRef>
                          <a:fillRef idx="1">
                            <a:srgbClr val="2D1A46"/>
                          </a:fillRef>
                          <a:effectRef idx="0">
                            <a:scrgbClr r="0" g="0" b="0"/>
                          </a:effectRef>
                          <a:fontRef idx="none"/>
                        </wps:style>
                        <wps:bodyPr/>
                      </wps:wsp>
                      <pic:pic xmlns:pic="http://schemas.openxmlformats.org/drawingml/2006/picture">
                        <pic:nvPicPr>
                          <pic:cNvPr id="292664810" name="Picture 292664810"/>
                          <pic:cNvPicPr/>
                        </pic:nvPicPr>
                        <pic:blipFill>
                          <a:blip r:embed="rId38"/>
                          <a:stretch>
                            <a:fillRect/>
                          </a:stretch>
                        </pic:blipFill>
                        <pic:spPr>
                          <a:xfrm>
                            <a:off x="3542792" y="1760728"/>
                            <a:ext cx="7123176" cy="5782057"/>
                          </a:xfrm>
                          <a:prstGeom prst="rect">
                            <a:avLst/>
                          </a:prstGeom>
                        </pic:spPr>
                      </pic:pic>
                      <pic:pic xmlns:pic="http://schemas.openxmlformats.org/drawingml/2006/picture">
                        <pic:nvPicPr>
                          <pic:cNvPr id="1692833645" name="Picture 1692833645"/>
                          <pic:cNvPicPr/>
                        </pic:nvPicPr>
                        <pic:blipFill>
                          <a:blip r:embed="rId39"/>
                          <a:stretch>
                            <a:fillRect/>
                          </a:stretch>
                        </pic:blipFill>
                        <pic:spPr>
                          <a:xfrm>
                            <a:off x="3535680" y="1754632"/>
                            <a:ext cx="7129272" cy="3624072"/>
                          </a:xfrm>
                          <a:prstGeom prst="rect">
                            <a:avLst/>
                          </a:prstGeom>
                        </pic:spPr>
                      </pic:pic>
                      <pic:pic xmlns:pic="http://schemas.openxmlformats.org/drawingml/2006/picture">
                        <pic:nvPicPr>
                          <pic:cNvPr id="434240700" name="Picture 434240700"/>
                          <pic:cNvPicPr/>
                        </pic:nvPicPr>
                        <pic:blipFill>
                          <a:blip r:embed="rId40"/>
                          <a:stretch>
                            <a:fillRect/>
                          </a:stretch>
                        </pic:blipFill>
                        <pic:spPr>
                          <a:xfrm>
                            <a:off x="8380984" y="1433576"/>
                            <a:ext cx="231648" cy="231648"/>
                          </a:xfrm>
                          <a:prstGeom prst="rect">
                            <a:avLst/>
                          </a:prstGeom>
                        </pic:spPr>
                      </pic:pic>
                      <pic:pic xmlns:pic="http://schemas.openxmlformats.org/drawingml/2006/picture">
                        <pic:nvPicPr>
                          <pic:cNvPr id="149129421" name="Picture 149129421"/>
                          <pic:cNvPicPr/>
                        </pic:nvPicPr>
                        <pic:blipFill>
                          <a:blip r:embed="rId41"/>
                          <a:stretch>
                            <a:fillRect/>
                          </a:stretch>
                        </pic:blipFill>
                        <pic:spPr>
                          <a:xfrm>
                            <a:off x="8431784" y="1487424"/>
                            <a:ext cx="128016" cy="128016"/>
                          </a:xfrm>
                          <a:prstGeom prst="rect">
                            <a:avLst/>
                          </a:prstGeom>
                        </pic:spPr>
                      </pic:pic>
                      <wps:wsp>
                        <wps:cNvPr id="1527274238" name="Shape 18"/>
                        <wps:cNvSpPr/>
                        <wps:spPr>
                          <a:xfrm>
                            <a:off x="8214657" y="2952936"/>
                            <a:ext cx="632127" cy="936909"/>
                          </a:xfrm>
                          <a:custGeom>
                            <a:avLst/>
                            <a:gdLst/>
                            <a:ahLst/>
                            <a:cxnLst/>
                            <a:rect l="0" t="0" r="0" b="0"/>
                            <a:pathLst>
                              <a:path w="632127" h="936909">
                                <a:moveTo>
                                  <a:pt x="632127" y="0"/>
                                </a:moveTo>
                                <a:lnTo>
                                  <a:pt x="632127" y="484782"/>
                                </a:lnTo>
                                <a:lnTo>
                                  <a:pt x="589979" y="552475"/>
                                </a:lnTo>
                                <a:lnTo>
                                  <a:pt x="587922" y="555536"/>
                                </a:lnTo>
                                <a:cubicBezTo>
                                  <a:pt x="576338" y="571131"/>
                                  <a:pt x="554558" y="575652"/>
                                  <a:pt x="537591" y="565391"/>
                                </a:cubicBezTo>
                                <a:cubicBezTo>
                                  <a:pt x="535902" y="564374"/>
                                  <a:pt x="534302" y="563219"/>
                                  <a:pt x="532791" y="561961"/>
                                </a:cubicBezTo>
                                <a:lnTo>
                                  <a:pt x="443637" y="487070"/>
                                </a:lnTo>
                                <a:lnTo>
                                  <a:pt x="440513" y="484707"/>
                                </a:lnTo>
                                <a:cubicBezTo>
                                  <a:pt x="424535" y="473836"/>
                                  <a:pt x="402590" y="476617"/>
                                  <a:pt x="389877" y="491743"/>
                                </a:cubicBezTo>
                                <a:cubicBezTo>
                                  <a:pt x="389217" y="492543"/>
                                  <a:pt x="388582" y="493369"/>
                                  <a:pt x="387972" y="494207"/>
                                </a:cubicBezTo>
                                <a:lnTo>
                                  <a:pt x="232270" y="713739"/>
                                </a:lnTo>
                                <a:lnTo>
                                  <a:pt x="230162" y="717041"/>
                                </a:lnTo>
                                <a:cubicBezTo>
                                  <a:pt x="220637" y="733856"/>
                                  <a:pt x="225196" y="755510"/>
                                  <a:pt x="241312" y="766940"/>
                                </a:cubicBezTo>
                                <a:cubicBezTo>
                                  <a:pt x="247777" y="771524"/>
                                  <a:pt x="255524" y="773988"/>
                                  <a:pt x="263461" y="773962"/>
                                </a:cubicBezTo>
                                <a:lnTo>
                                  <a:pt x="632127" y="773188"/>
                                </a:lnTo>
                                <a:lnTo>
                                  <a:pt x="632127" y="935969"/>
                                </a:lnTo>
                                <a:lnTo>
                                  <a:pt x="185724" y="936909"/>
                                </a:lnTo>
                                <a:lnTo>
                                  <a:pt x="181963" y="936909"/>
                                </a:lnTo>
                                <a:lnTo>
                                  <a:pt x="145706" y="933329"/>
                                </a:lnTo>
                                <a:cubicBezTo>
                                  <a:pt x="63531" y="916690"/>
                                  <a:pt x="1598" y="844146"/>
                                  <a:pt x="1410" y="757046"/>
                                </a:cubicBezTo>
                                <a:lnTo>
                                  <a:pt x="203" y="181584"/>
                                </a:lnTo>
                                <a:cubicBezTo>
                                  <a:pt x="0" y="82029"/>
                                  <a:pt x="80531" y="1155"/>
                                  <a:pt x="180074" y="952"/>
                                </a:cubicBezTo>
                                <a:lnTo>
                                  <a:pt x="632127" y="0"/>
                                </a:lnTo>
                                <a:close/>
                              </a:path>
                            </a:pathLst>
                          </a:custGeom>
                          <a:ln w="0" cap="flat">
                            <a:miter lim="127000"/>
                          </a:ln>
                        </wps:spPr>
                        <wps:style>
                          <a:lnRef idx="0">
                            <a:srgbClr val="000000">
                              <a:alpha val="0"/>
                            </a:srgbClr>
                          </a:lnRef>
                          <a:fillRef idx="1">
                            <a:srgbClr val="FFD203"/>
                          </a:fillRef>
                          <a:effectRef idx="0">
                            <a:scrgbClr r="0" g="0" b="0"/>
                          </a:effectRef>
                          <a:fontRef idx="none"/>
                        </wps:style>
                        <wps:bodyPr/>
                      </wps:wsp>
                      <wps:wsp>
                        <wps:cNvPr id="985102539" name="Shape 19"/>
                        <wps:cNvSpPr/>
                        <wps:spPr>
                          <a:xfrm>
                            <a:off x="8846784" y="2952039"/>
                            <a:ext cx="610449" cy="936866"/>
                          </a:xfrm>
                          <a:custGeom>
                            <a:avLst/>
                            <a:gdLst/>
                            <a:ahLst/>
                            <a:cxnLst/>
                            <a:rect l="0" t="0" r="0" b="0"/>
                            <a:pathLst>
                              <a:path w="610449" h="936866">
                                <a:moveTo>
                                  <a:pt x="426130" y="0"/>
                                </a:moveTo>
                                <a:lnTo>
                                  <a:pt x="428668" y="0"/>
                                </a:lnTo>
                                <a:lnTo>
                                  <a:pt x="464951" y="3582"/>
                                </a:lnTo>
                                <a:cubicBezTo>
                                  <a:pt x="547126" y="20221"/>
                                  <a:pt x="609058" y="92767"/>
                                  <a:pt x="609247" y="179878"/>
                                </a:cubicBezTo>
                                <a:lnTo>
                                  <a:pt x="610449" y="753108"/>
                                </a:lnTo>
                                <a:lnTo>
                                  <a:pt x="610449" y="755374"/>
                                </a:lnTo>
                                <a:lnTo>
                                  <a:pt x="606866" y="791664"/>
                                </a:lnTo>
                                <a:cubicBezTo>
                                  <a:pt x="590227" y="873840"/>
                                  <a:pt x="517683" y="935782"/>
                                  <a:pt x="430583" y="935960"/>
                                </a:cubicBezTo>
                                <a:lnTo>
                                  <a:pt x="0" y="936866"/>
                                </a:lnTo>
                                <a:lnTo>
                                  <a:pt x="0" y="774085"/>
                                </a:lnTo>
                                <a:lnTo>
                                  <a:pt x="368823" y="773311"/>
                                </a:lnTo>
                                <a:lnTo>
                                  <a:pt x="372494" y="773133"/>
                                </a:lnTo>
                                <a:cubicBezTo>
                                  <a:pt x="391836" y="771240"/>
                                  <a:pt x="406936" y="754921"/>
                                  <a:pt x="406898" y="735083"/>
                                </a:cubicBezTo>
                                <a:cubicBezTo>
                                  <a:pt x="406885" y="727082"/>
                                  <a:pt x="404345" y="719285"/>
                                  <a:pt x="399646" y="712795"/>
                                </a:cubicBezTo>
                                <a:lnTo>
                                  <a:pt x="245113" y="189758"/>
                                </a:lnTo>
                                <a:cubicBezTo>
                                  <a:pt x="244376" y="187282"/>
                                  <a:pt x="243170" y="184970"/>
                                  <a:pt x="241557" y="182964"/>
                                </a:cubicBezTo>
                                <a:cubicBezTo>
                                  <a:pt x="235124" y="175744"/>
                                  <a:pt x="226418" y="171473"/>
                                  <a:pt x="217320" y="170456"/>
                                </a:cubicBezTo>
                                <a:cubicBezTo>
                                  <a:pt x="208222" y="169438"/>
                                  <a:pt x="198732" y="171673"/>
                                  <a:pt x="190731" y="177465"/>
                                </a:cubicBezTo>
                                <a:cubicBezTo>
                                  <a:pt x="186591" y="180462"/>
                                  <a:pt x="183098" y="184259"/>
                                  <a:pt x="180444" y="188641"/>
                                </a:cubicBezTo>
                                <a:lnTo>
                                  <a:pt x="82997" y="352382"/>
                                </a:lnTo>
                                <a:lnTo>
                                  <a:pt x="0" y="485679"/>
                                </a:lnTo>
                                <a:lnTo>
                                  <a:pt x="0" y="897"/>
                                </a:lnTo>
                                <a:lnTo>
                                  <a:pt x="426130" y="0"/>
                                </a:lnTo>
                                <a:close/>
                              </a:path>
                            </a:pathLst>
                          </a:custGeom>
                          <a:ln w="0" cap="flat">
                            <a:miter lim="127000"/>
                          </a:ln>
                        </wps:spPr>
                        <wps:style>
                          <a:lnRef idx="0">
                            <a:srgbClr val="000000">
                              <a:alpha val="0"/>
                            </a:srgbClr>
                          </a:lnRef>
                          <a:fillRef idx="1">
                            <a:srgbClr val="FFD203"/>
                          </a:fillRef>
                          <a:effectRef idx="0">
                            <a:scrgbClr r="0" g="0" b="0"/>
                          </a:effectRef>
                          <a:fontRef idx="none"/>
                        </wps:style>
                        <wps:bodyPr/>
                      </wps:wsp>
                      <pic:pic xmlns:pic="http://schemas.openxmlformats.org/drawingml/2006/picture">
                        <pic:nvPicPr>
                          <pic:cNvPr id="443605994" name="Picture 443605994"/>
                          <pic:cNvPicPr/>
                        </pic:nvPicPr>
                        <pic:blipFill>
                          <a:blip r:embed="rId42"/>
                          <a:stretch>
                            <a:fillRect/>
                          </a:stretch>
                        </pic:blipFill>
                        <pic:spPr>
                          <a:xfrm>
                            <a:off x="9269984" y="1989328"/>
                            <a:ext cx="1286256" cy="1158240"/>
                          </a:xfrm>
                          <a:prstGeom prst="rect">
                            <a:avLst/>
                          </a:prstGeom>
                        </pic:spPr>
                      </pic:pic>
                      <pic:pic xmlns:pic="http://schemas.openxmlformats.org/drawingml/2006/picture">
                        <pic:nvPicPr>
                          <pic:cNvPr id="1168718858" name="Picture 1168718858"/>
                          <pic:cNvPicPr/>
                        </pic:nvPicPr>
                        <pic:blipFill>
                          <a:blip r:embed="rId43"/>
                          <a:stretch>
                            <a:fillRect/>
                          </a:stretch>
                        </pic:blipFill>
                        <pic:spPr>
                          <a:xfrm>
                            <a:off x="303135" y="269562"/>
                            <a:ext cx="547475" cy="521011"/>
                          </a:xfrm>
                          <a:prstGeom prst="rect">
                            <a:avLst/>
                          </a:prstGeom>
                        </pic:spPr>
                      </pic:pic>
                      <wps:wsp>
                        <wps:cNvPr id="2144129392" name="Rectangle 2144129392"/>
                        <wps:cNvSpPr/>
                        <wps:spPr>
                          <a:xfrm>
                            <a:off x="315849" y="1333183"/>
                            <a:ext cx="2695973" cy="247081"/>
                          </a:xfrm>
                          <a:prstGeom prst="rect">
                            <a:avLst/>
                          </a:prstGeom>
                          <a:ln>
                            <a:noFill/>
                          </a:ln>
                        </wps:spPr>
                        <wps:txbx>
                          <w:txbxContent>
                            <w:p w14:paraId="7CF83279" w14:textId="77777777" w:rsidR="00F85208" w:rsidRDefault="00F85208">
                              <w:r>
                                <w:rPr>
                                  <w:rFonts w:ascii="Calibri" w:eastAsia="Calibri" w:hAnsi="Calibri" w:cs="Calibri"/>
                                  <w:spacing w:val="-2"/>
                                  <w:w w:val="125"/>
                                  <w:sz w:val="24"/>
                                </w:rPr>
                                <w:t>While</w:t>
                              </w:r>
                              <w:r>
                                <w:rPr>
                                  <w:rFonts w:ascii="Calibri" w:eastAsia="Calibri" w:hAnsi="Calibri" w:cs="Calibri"/>
                                  <w:spacing w:val="12"/>
                                  <w:w w:val="125"/>
                                  <w:sz w:val="24"/>
                                </w:rPr>
                                <w:t xml:space="preserve"> </w:t>
                              </w:r>
                              <w:r>
                                <w:rPr>
                                  <w:rFonts w:ascii="Calibri" w:eastAsia="Calibri" w:hAnsi="Calibri" w:cs="Calibri"/>
                                  <w:spacing w:val="-2"/>
                                  <w:w w:val="125"/>
                                  <w:sz w:val="24"/>
                                </w:rPr>
                                <w:t>we</w:t>
                              </w:r>
                              <w:r>
                                <w:rPr>
                                  <w:rFonts w:ascii="Calibri" w:eastAsia="Calibri" w:hAnsi="Calibri" w:cs="Calibri"/>
                                  <w:spacing w:val="12"/>
                                  <w:w w:val="125"/>
                                  <w:sz w:val="24"/>
                                </w:rPr>
                                <w:t xml:space="preserve"> </w:t>
                              </w:r>
                              <w:r>
                                <w:rPr>
                                  <w:rFonts w:ascii="Calibri" w:eastAsia="Calibri" w:hAnsi="Calibri" w:cs="Calibri"/>
                                  <w:spacing w:val="-2"/>
                                  <w:w w:val="125"/>
                                  <w:sz w:val="24"/>
                                </w:rPr>
                                <w:t>like</w:t>
                              </w:r>
                              <w:r>
                                <w:rPr>
                                  <w:rFonts w:ascii="Calibri" w:eastAsia="Calibri" w:hAnsi="Calibri" w:cs="Calibri"/>
                                  <w:spacing w:val="12"/>
                                  <w:w w:val="125"/>
                                  <w:sz w:val="24"/>
                                </w:rPr>
                                <w:t xml:space="preserve"> </w:t>
                              </w:r>
                              <w:r>
                                <w:rPr>
                                  <w:rFonts w:ascii="Calibri" w:eastAsia="Calibri" w:hAnsi="Calibri" w:cs="Calibri"/>
                                  <w:spacing w:val="-2"/>
                                  <w:w w:val="125"/>
                                  <w:sz w:val="24"/>
                                </w:rPr>
                                <w:t>to</w:t>
                              </w:r>
                              <w:r>
                                <w:rPr>
                                  <w:rFonts w:ascii="Calibri" w:eastAsia="Calibri" w:hAnsi="Calibri" w:cs="Calibri"/>
                                  <w:spacing w:val="12"/>
                                  <w:w w:val="125"/>
                                  <w:sz w:val="24"/>
                                </w:rPr>
                                <w:t xml:space="preserve"> </w:t>
                              </w:r>
                              <w:r>
                                <w:rPr>
                                  <w:rFonts w:ascii="Calibri" w:eastAsia="Calibri" w:hAnsi="Calibri" w:cs="Calibri"/>
                                  <w:spacing w:val="-2"/>
                                  <w:w w:val="125"/>
                                  <w:sz w:val="24"/>
                                </w:rPr>
                                <w:t>share</w:t>
                              </w:r>
                              <w:r>
                                <w:rPr>
                                  <w:rFonts w:ascii="Calibri" w:eastAsia="Calibri" w:hAnsi="Calibri" w:cs="Calibri"/>
                                  <w:spacing w:val="12"/>
                                  <w:w w:val="125"/>
                                  <w:sz w:val="24"/>
                                </w:rPr>
                                <w:t xml:space="preserve"> </w:t>
                              </w:r>
                              <w:r>
                                <w:rPr>
                                  <w:rFonts w:ascii="Calibri" w:eastAsia="Calibri" w:hAnsi="Calibri" w:cs="Calibri"/>
                                  <w:spacing w:val="-2"/>
                                  <w:w w:val="125"/>
                                  <w:sz w:val="24"/>
                                </w:rPr>
                                <w:t>our</w:t>
                              </w:r>
                              <w:r>
                                <w:rPr>
                                  <w:rFonts w:ascii="Calibri" w:eastAsia="Calibri" w:hAnsi="Calibri" w:cs="Calibri"/>
                                  <w:spacing w:val="8"/>
                                  <w:w w:val="125"/>
                                  <w:sz w:val="24"/>
                                </w:rPr>
                                <w:t xml:space="preserve"> </w:t>
                              </w:r>
                            </w:p>
                          </w:txbxContent>
                        </wps:txbx>
                        <wps:bodyPr horzOverflow="overflow" vert="horz" lIns="0" tIns="0" rIns="0" bIns="0" rtlCol="0">
                          <a:noAutofit/>
                        </wps:bodyPr>
                      </wps:wsp>
                      <wps:wsp>
                        <wps:cNvPr id="354712831" name="Rectangle 354712831"/>
                        <wps:cNvSpPr/>
                        <wps:spPr>
                          <a:xfrm>
                            <a:off x="311480" y="1523683"/>
                            <a:ext cx="2870119" cy="247081"/>
                          </a:xfrm>
                          <a:prstGeom prst="rect">
                            <a:avLst/>
                          </a:prstGeom>
                          <a:ln>
                            <a:noFill/>
                          </a:ln>
                        </wps:spPr>
                        <wps:txbx>
                          <w:txbxContent>
                            <w:p w14:paraId="58B5353B" w14:textId="77777777" w:rsidR="00F85208" w:rsidRDefault="00F85208">
                              <w:r>
                                <w:rPr>
                                  <w:rFonts w:ascii="Calibri" w:eastAsia="Calibri" w:hAnsi="Calibri" w:cs="Calibri"/>
                                  <w:w w:val="126"/>
                                  <w:sz w:val="24"/>
                                </w:rPr>
                                <w:t>experiences</w:t>
                              </w:r>
                              <w:r>
                                <w:rPr>
                                  <w:rFonts w:ascii="Calibri" w:eastAsia="Calibri" w:hAnsi="Calibri" w:cs="Calibri"/>
                                  <w:spacing w:val="10"/>
                                  <w:w w:val="126"/>
                                  <w:sz w:val="24"/>
                                </w:rPr>
                                <w:t xml:space="preserve"> </w:t>
                              </w:r>
                              <w:r>
                                <w:rPr>
                                  <w:rFonts w:ascii="Calibri" w:eastAsia="Calibri" w:hAnsi="Calibri" w:cs="Calibri"/>
                                  <w:w w:val="126"/>
                                  <w:sz w:val="24"/>
                                </w:rPr>
                                <w:t>online,</w:t>
                              </w:r>
                              <w:r>
                                <w:rPr>
                                  <w:rFonts w:ascii="Calibri" w:eastAsia="Calibri" w:hAnsi="Calibri" w:cs="Calibri"/>
                                  <w:spacing w:val="10"/>
                                  <w:w w:val="126"/>
                                  <w:sz w:val="24"/>
                                </w:rPr>
                                <w:t xml:space="preserve"> </w:t>
                              </w:r>
                              <w:r>
                                <w:rPr>
                                  <w:rFonts w:ascii="Calibri" w:eastAsia="Calibri" w:hAnsi="Calibri" w:cs="Calibri"/>
                                  <w:w w:val="126"/>
                                  <w:sz w:val="24"/>
                                </w:rPr>
                                <w:t>when</w:t>
                              </w:r>
                              <w:r>
                                <w:rPr>
                                  <w:rFonts w:ascii="Calibri" w:eastAsia="Calibri" w:hAnsi="Calibri" w:cs="Calibri"/>
                                  <w:spacing w:val="10"/>
                                  <w:w w:val="126"/>
                                  <w:sz w:val="24"/>
                                </w:rPr>
                                <w:t xml:space="preserve"> </w:t>
                              </w:r>
                              <w:r>
                                <w:rPr>
                                  <w:rFonts w:ascii="Calibri" w:eastAsia="Calibri" w:hAnsi="Calibri" w:cs="Calibri"/>
                                  <w:w w:val="126"/>
                                  <w:sz w:val="24"/>
                                </w:rPr>
                                <w:t>it</w:t>
                              </w:r>
                              <w:r>
                                <w:rPr>
                                  <w:rFonts w:ascii="Calibri" w:eastAsia="Calibri" w:hAnsi="Calibri" w:cs="Calibri"/>
                                  <w:spacing w:val="10"/>
                                  <w:w w:val="126"/>
                                  <w:sz w:val="24"/>
                                </w:rPr>
                                <w:t xml:space="preserve"> </w:t>
                              </w:r>
                            </w:p>
                          </w:txbxContent>
                        </wps:txbx>
                        <wps:bodyPr horzOverflow="overflow" vert="horz" lIns="0" tIns="0" rIns="0" bIns="0" rtlCol="0">
                          <a:noAutofit/>
                        </wps:bodyPr>
                      </wps:wsp>
                      <wps:wsp>
                        <wps:cNvPr id="87025075" name="Rectangle 87025075"/>
                        <wps:cNvSpPr/>
                        <wps:spPr>
                          <a:xfrm>
                            <a:off x="311480" y="1714183"/>
                            <a:ext cx="2797758" cy="247081"/>
                          </a:xfrm>
                          <a:prstGeom prst="rect">
                            <a:avLst/>
                          </a:prstGeom>
                          <a:ln>
                            <a:noFill/>
                          </a:ln>
                        </wps:spPr>
                        <wps:txbx>
                          <w:txbxContent>
                            <w:p w14:paraId="24D6EB65" w14:textId="77777777" w:rsidR="00F85208" w:rsidRDefault="00F85208">
                              <w:r>
                                <w:rPr>
                                  <w:rFonts w:ascii="Calibri" w:eastAsia="Calibri" w:hAnsi="Calibri" w:cs="Calibri"/>
                                  <w:w w:val="127"/>
                                  <w:sz w:val="24"/>
                                </w:rPr>
                                <w:t>comes</w:t>
                              </w:r>
                              <w:r>
                                <w:rPr>
                                  <w:rFonts w:ascii="Calibri" w:eastAsia="Calibri" w:hAnsi="Calibri" w:cs="Calibri"/>
                                  <w:spacing w:val="10"/>
                                  <w:w w:val="127"/>
                                  <w:sz w:val="24"/>
                                </w:rPr>
                                <w:t xml:space="preserve"> </w:t>
                              </w:r>
                              <w:r>
                                <w:rPr>
                                  <w:rFonts w:ascii="Calibri" w:eastAsia="Calibri" w:hAnsi="Calibri" w:cs="Calibri"/>
                                  <w:w w:val="127"/>
                                  <w:sz w:val="24"/>
                                </w:rPr>
                                <w:t>to</w:t>
                              </w:r>
                              <w:r>
                                <w:rPr>
                                  <w:rFonts w:ascii="Calibri" w:eastAsia="Calibri" w:hAnsi="Calibri" w:cs="Calibri"/>
                                  <w:spacing w:val="10"/>
                                  <w:w w:val="127"/>
                                  <w:sz w:val="24"/>
                                </w:rPr>
                                <w:t xml:space="preserve"> </w:t>
                              </w:r>
                              <w:r>
                                <w:rPr>
                                  <w:rFonts w:ascii="Calibri" w:eastAsia="Calibri" w:hAnsi="Calibri" w:cs="Calibri"/>
                                  <w:w w:val="127"/>
                                  <w:sz w:val="24"/>
                                </w:rPr>
                                <w:t>exams</w:t>
                              </w:r>
                              <w:r>
                                <w:rPr>
                                  <w:rFonts w:ascii="Calibri" w:eastAsia="Calibri" w:hAnsi="Calibri" w:cs="Calibri"/>
                                  <w:spacing w:val="10"/>
                                  <w:w w:val="127"/>
                                  <w:sz w:val="24"/>
                                </w:rPr>
                                <w:t xml:space="preserve"> </w:t>
                              </w:r>
                              <w:r>
                                <w:rPr>
                                  <w:rFonts w:ascii="Calibri" w:eastAsia="Calibri" w:hAnsi="Calibri" w:cs="Calibri"/>
                                  <w:w w:val="127"/>
                                  <w:sz w:val="24"/>
                                </w:rPr>
                                <w:t>and</w:t>
                              </w:r>
                              <w:r>
                                <w:rPr>
                                  <w:rFonts w:ascii="Calibri" w:eastAsia="Calibri" w:hAnsi="Calibri" w:cs="Calibri"/>
                                  <w:spacing w:val="10"/>
                                  <w:w w:val="127"/>
                                  <w:sz w:val="24"/>
                                </w:rPr>
                                <w:t xml:space="preserve"> </w:t>
                              </w:r>
                              <w:r>
                                <w:rPr>
                                  <w:rFonts w:ascii="Calibri" w:eastAsia="Calibri" w:hAnsi="Calibri" w:cs="Calibri"/>
                                  <w:w w:val="127"/>
                                  <w:sz w:val="24"/>
                                </w:rPr>
                                <w:t>other</w:t>
                              </w:r>
                              <w:r>
                                <w:rPr>
                                  <w:rFonts w:ascii="Calibri" w:eastAsia="Calibri" w:hAnsi="Calibri" w:cs="Calibri"/>
                                  <w:spacing w:val="10"/>
                                  <w:w w:val="127"/>
                                  <w:sz w:val="24"/>
                                </w:rPr>
                                <w:t xml:space="preserve"> </w:t>
                              </w:r>
                            </w:p>
                          </w:txbxContent>
                        </wps:txbx>
                        <wps:bodyPr horzOverflow="overflow" vert="horz" lIns="0" tIns="0" rIns="0" bIns="0" rtlCol="0">
                          <a:noAutofit/>
                        </wps:bodyPr>
                      </wps:wsp>
                      <wps:wsp>
                        <wps:cNvPr id="1482740440" name="Rectangle 1482740440"/>
                        <wps:cNvSpPr/>
                        <wps:spPr>
                          <a:xfrm>
                            <a:off x="311480" y="1904683"/>
                            <a:ext cx="2905962" cy="247081"/>
                          </a:xfrm>
                          <a:prstGeom prst="rect">
                            <a:avLst/>
                          </a:prstGeom>
                          <a:ln>
                            <a:noFill/>
                          </a:ln>
                        </wps:spPr>
                        <wps:txbx>
                          <w:txbxContent>
                            <w:p w14:paraId="06A6DC77" w14:textId="77777777" w:rsidR="00F85208" w:rsidRDefault="00F85208">
                              <w:r>
                                <w:rPr>
                                  <w:rFonts w:ascii="Calibri" w:eastAsia="Calibri" w:hAnsi="Calibri" w:cs="Calibri"/>
                                  <w:w w:val="126"/>
                                  <w:sz w:val="24"/>
                                </w:rPr>
                                <w:t>assessments,</w:t>
                              </w:r>
                              <w:r>
                                <w:rPr>
                                  <w:rFonts w:ascii="Calibri" w:eastAsia="Calibri" w:hAnsi="Calibri" w:cs="Calibri"/>
                                  <w:spacing w:val="10"/>
                                  <w:w w:val="126"/>
                                  <w:sz w:val="24"/>
                                </w:rPr>
                                <w:t xml:space="preserve"> </w:t>
                              </w:r>
                              <w:r>
                                <w:rPr>
                                  <w:rFonts w:ascii="Calibri" w:eastAsia="Calibri" w:hAnsi="Calibri" w:cs="Calibri"/>
                                  <w:w w:val="126"/>
                                  <w:sz w:val="24"/>
                                </w:rPr>
                                <w:t>we</w:t>
                              </w:r>
                              <w:r>
                                <w:rPr>
                                  <w:rFonts w:ascii="Calibri" w:eastAsia="Calibri" w:hAnsi="Calibri" w:cs="Calibri"/>
                                  <w:spacing w:val="10"/>
                                  <w:w w:val="126"/>
                                  <w:sz w:val="24"/>
                                </w:rPr>
                                <w:t xml:space="preserve"> </w:t>
                              </w:r>
                              <w:r>
                                <w:rPr>
                                  <w:rFonts w:ascii="Calibri" w:eastAsia="Calibri" w:hAnsi="Calibri" w:cs="Calibri"/>
                                  <w:w w:val="126"/>
                                  <w:sz w:val="24"/>
                                </w:rPr>
                                <w:t>have</w:t>
                              </w:r>
                              <w:r>
                                <w:rPr>
                                  <w:rFonts w:ascii="Calibri" w:eastAsia="Calibri" w:hAnsi="Calibri" w:cs="Calibri"/>
                                  <w:spacing w:val="10"/>
                                  <w:w w:val="126"/>
                                  <w:sz w:val="24"/>
                                </w:rPr>
                                <w:t xml:space="preserve"> </w:t>
                              </w:r>
                              <w:r>
                                <w:rPr>
                                  <w:rFonts w:ascii="Calibri" w:eastAsia="Calibri" w:hAnsi="Calibri" w:cs="Calibri"/>
                                  <w:w w:val="126"/>
                                  <w:sz w:val="24"/>
                                </w:rPr>
                                <w:t>to</w:t>
                              </w:r>
                              <w:r>
                                <w:rPr>
                                  <w:rFonts w:ascii="Calibri" w:eastAsia="Calibri" w:hAnsi="Calibri" w:cs="Calibri"/>
                                  <w:spacing w:val="10"/>
                                  <w:w w:val="126"/>
                                  <w:sz w:val="24"/>
                                </w:rPr>
                                <w:t xml:space="preserve"> </w:t>
                              </w:r>
                              <w:r>
                                <w:rPr>
                                  <w:rFonts w:ascii="Calibri" w:eastAsia="Calibri" w:hAnsi="Calibri" w:cs="Calibri"/>
                                  <w:w w:val="126"/>
                                  <w:sz w:val="24"/>
                                </w:rPr>
                                <w:t>be</w:t>
                              </w:r>
                              <w:r>
                                <w:rPr>
                                  <w:rFonts w:ascii="Calibri" w:eastAsia="Calibri" w:hAnsi="Calibri" w:cs="Calibri"/>
                                  <w:spacing w:val="8"/>
                                  <w:w w:val="126"/>
                                  <w:sz w:val="24"/>
                                </w:rPr>
                                <w:t xml:space="preserve"> </w:t>
                              </w:r>
                            </w:p>
                          </w:txbxContent>
                        </wps:txbx>
                        <wps:bodyPr horzOverflow="overflow" vert="horz" lIns="0" tIns="0" rIns="0" bIns="0" rtlCol="0">
                          <a:noAutofit/>
                        </wps:bodyPr>
                      </wps:wsp>
                      <wps:wsp>
                        <wps:cNvPr id="1784894798" name="Rectangle 1784894798"/>
                        <wps:cNvSpPr/>
                        <wps:spPr>
                          <a:xfrm>
                            <a:off x="311480" y="2095183"/>
                            <a:ext cx="742664" cy="247081"/>
                          </a:xfrm>
                          <a:prstGeom prst="rect">
                            <a:avLst/>
                          </a:prstGeom>
                          <a:ln>
                            <a:noFill/>
                          </a:ln>
                        </wps:spPr>
                        <wps:txbx>
                          <w:txbxContent>
                            <w:p w14:paraId="0A4E5BE5" w14:textId="77777777" w:rsidR="00F85208" w:rsidRDefault="00F85208">
                              <w:r>
                                <w:rPr>
                                  <w:rFonts w:ascii="Calibri" w:eastAsia="Calibri" w:hAnsi="Calibri" w:cs="Calibri"/>
                                  <w:spacing w:val="-2"/>
                                  <w:w w:val="121"/>
                                  <w:sz w:val="24"/>
                                </w:rPr>
                                <w:t>careful.</w:t>
                              </w:r>
                            </w:p>
                          </w:txbxContent>
                        </wps:txbx>
                        <wps:bodyPr horzOverflow="overflow" vert="horz" lIns="0" tIns="0" rIns="0" bIns="0" rtlCol="0">
                          <a:noAutofit/>
                        </wps:bodyPr>
                      </wps:wsp>
                      <wps:wsp>
                        <wps:cNvPr id="2135401641" name="Rectangle 2135401641"/>
                        <wps:cNvSpPr/>
                        <wps:spPr>
                          <a:xfrm>
                            <a:off x="315838" y="2330723"/>
                            <a:ext cx="2726221" cy="242284"/>
                          </a:xfrm>
                          <a:prstGeom prst="rect">
                            <a:avLst/>
                          </a:prstGeom>
                          <a:ln>
                            <a:noFill/>
                          </a:ln>
                        </wps:spPr>
                        <wps:txbx>
                          <w:txbxContent>
                            <w:p w14:paraId="4D9840FF" w14:textId="77777777" w:rsidR="00F85208" w:rsidRDefault="00F85208">
                              <w:r>
                                <w:rPr>
                                  <w:rFonts w:ascii="Calibri" w:eastAsia="Calibri" w:hAnsi="Calibri" w:cs="Calibri"/>
                                  <w:w w:val="122"/>
                                </w:rPr>
                                <w:t>•</w:t>
                              </w:r>
                              <w:r>
                                <w:rPr>
                                  <w:rFonts w:ascii="Calibri" w:eastAsia="Calibri" w:hAnsi="Calibri" w:cs="Calibri"/>
                                  <w:spacing w:val="112"/>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ideas</w:t>
                              </w:r>
                              <w:r>
                                <w:rPr>
                                  <w:rFonts w:ascii="Calibri" w:eastAsia="Calibri" w:hAnsi="Calibri" w:cs="Calibri"/>
                                  <w:spacing w:val="8"/>
                                  <w:w w:val="122"/>
                                </w:rPr>
                                <w:t xml:space="preserve"> </w:t>
                              </w:r>
                              <w:r>
                                <w:rPr>
                                  <w:rFonts w:ascii="Calibri" w:eastAsia="Calibri" w:hAnsi="Calibri" w:cs="Calibri"/>
                                  <w:w w:val="122"/>
                                </w:rPr>
                                <w:t>online</w:t>
                              </w:r>
                              <w:r>
                                <w:rPr>
                                  <w:rFonts w:ascii="Calibri" w:eastAsia="Calibri" w:hAnsi="Calibri" w:cs="Calibri"/>
                                  <w:spacing w:val="8"/>
                                  <w:w w:val="122"/>
                                </w:rPr>
                                <w:t xml:space="preserve"> </w:t>
                              </w:r>
                              <w:r>
                                <w:rPr>
                                  <w:rFonts w:ascii="Calibri" w:eastAsia="Calibri" w:hAnsi="Calibri" w:cs="Calibri"/>
                                  <w:w w:val="122"/>
                                </w:rPr>
                                <w:t>can</w:t>
                              </w:r>
                              <w:r>
                                <w:rPr>
                                  <w:rFonts w:ascii="Calibri" w:eastAsia="Calibri" w:hAnsi="Calibri" w:cs="Calibri"/>
                                  <w:spacing w:val="8"/>
                                  <w:w w:val="122"/>
                                </w:rPr>
                                <w:t xml:space="preserve"> </w:t>
                              </w:r>
                              <w:r>
                                <w:rPr>
                                  <w:rFonts w:ascii="Calibri" w:eastAsia="Calibri" w:hAnsi="Calibri" w:cs="Calibri"/>
                                  <w:w w:val="122"/>
                                </w:rPr>
                                <w:t>be</w:t>
                              </w:r>
                            </w:p>
                          </w:txbxContent>
                        </wps:txbx>
                        <wps:bodyPr horzOverflow="overflow" vert="horz" lIns="0" tIns="0" rIns="0" bIns="0" rtlCol="0">
                          <a:noAutofit/>
                        </wps:bodyPr>
                      </wps:wsp>
                      <wps:wsp>
                        <wps:cNvPr id="100803698" name="Rectangle 100803698"/>
                        <wps:cNvSpPr/>
                        <wps:spPr>
                          <a:xfrm>
                            <a:off x="459868" y="2508561"/>
                            <a:ext cx="2675182" cy="242284"/>
                          </a:xfrm>
                          <a:prstGeom prst="rect">
                            <a:avLst/>
                          </a:prstGeom>
                          <a:ln>
                            <a:noFill/>
                          </a:ln>
                        </wps:spPr>
                        <wps:txbx>
                          <w:txbxContent>
                            <w:p w14:paraId="26239AFE" w14:textId="77777777" w:rsidR="00F85208" w:rsidRDefault="00F85208">
                              <w:r>
                                <w:rPr>
                                  <w:rFonts w:ascii="Calibri" w:eastAsia="Calibri" w:hAnsi="Calibri" w:cs="Calibri"/>
                                  <w:w w:val="123"/>
                                </w:rPr>
                                <w:t>helpful</w:t>
                              </w:r>
                              <w:r>
                                <w:rPr>
                                  <w:rFonts w:ascii="Calibri" w:eastAsia="Calibri" w:hAnsi="Calibri" w:cs="Calibri"/>
                                  <w:spacing w:val="8"/>
                                  <w:w w:val="123"/>
                                </w:rPr>
                                <w:t xml:space="preserve"> </w:t>
                              </w:r>
                              <w:r>
                                <w:rPr>
                                  <w:rFonts w:ascii="Calibri" w:eastAsia="Calibri" w:hAnsi="Calibri" w:cs="Calibri"/>
                                  <w:w w:val="123"/>
                                </w:rPr>
                                <w:t>when</w:t>
                              </w:r>
                              <w:r>
                                <w:rPr>
                                  <w:rFonts w:ascii="Calibri" w:eastAsia="Calibri" w:hAnsi="Calibri" w:cs="Calibri"/>
                                  <w:spacing w:val="8"/>
                                  <w:w w:val="123"/>
                                </w:rPr>
                                <w:t xml:space="preserve"> </w:t>
                              </w:r>
                              <w:r>
                                <w:rPr>
                                  <w:rFonts w:ascii="Calibri" w:eastAsia="Calibri" w:hAnsi="Calibri" w:cs="Calibri"/>
                                  <w:w w:val="123"/>
                                </w:rPr>
                                <w:t>you’re</w:t>
                              </w:r>
                              <w:r>
                                <w:rPr>
                                  <w:rFonts w:ascii="Calibri" w:eastAsia="Calibri" w:hAnsi="Calibri" w:cs="Calibri"/>
                                  <w:spacing w:val="8"/>
                                  <w:w w:val="123"/>
                                </w:rPr>
                                <w:t xml:space="preserve"> </w:t>
                              </w:r>
                              <w:r>
                                <w:rPr>
                                  <w:rFonts w:ascii="Calibri" w:eastAsia="Calibri" w:hAnsi="Calibri" w:cs="Calibri"/>
                                  <w:w w:val="123"/>
                                </w:rPr>
                                <w:t>studying</w:t>
                              </w:r>
                            </w:p>
                          </w:txbxContent>
                        </wps:txbx>
                        <wps:bodyPr horzOverflow="overflow" vert="horz" lIns="0" tIns="0" rIns="0" bIns="0" rtlCol="0">
                          <a:noAutofit/>
                        </wps:bodyPr>
                      </wps:wsp>
                      <wps:wsp>
                        <wps:cNvPr id="1799985713" name="Rectangle 1799985713"/>
                        <wps:cNvSpPr/>
                        <wps:spPr>
                          <a:xfrm>
                            <a:off x="459868" y="2686399"/>
                            <a:ext cx="956392" cy="242284"/>
                          </a:xfrm>
                          <a:prstGeom prst="rect">
                            <a:avLst/>
                          </a:prstGeom>
                          <a:ln>
                            <a:noFill/>
                          </a:ln>
                        </wps:spPr>
                        <wps:txbx>
                          <w:txbxContent>
                            <w:p w14:paraId="293A7581" w14:textId="77777777" w:rsidR="00F85208" w:rsidRDefault="00F85208">
                              <w:r>
                                <w:rPr>
                                  <w:rFonts w:ascii="Calibri" w:eastAsia="Calibri" w:hAnsi="Calibri" w:cs="Calibri"/>
                                  <w:w w:val="123"/>
                                </w:rPr>
                                <w:t>or</w:t>
                              </w:r>
                              <w:r>
                                <w:rPr>
                                  <w:rFonts w:ascii="Calibri" w:eastAsia="Calibri" w:hAnsi="Calibri" w:cs="Calibri"/>
                                  <w:spacing w:val="8"/>
                                  <w:w w:val="123"/>
                                </w:rPr>
                                <w:t xml:space="preserve"> </w:t>
                              </w:r>
                              <w:r>
                                <w:rPr>
                                  <w:rFonts w:ascii="Calibri" w:eastAsia="Calibri" w:hAnsi="Calibri" w:cs="Calibri"/>
                                  <w:w w:val="123"/>
                                </w:rPr>
                                <w:t>revising</w:t>
                              </w:r>
                            </w:p>
                          </w:txbxContent>
                        </wps:txbx>
                        <wps:bodyPr horzOverflow="overflow" vert="horz" lIns="0" tIns="0" rIns="0" bIns="0" rtlCol="0">
                          <a:noAutofit/>
                        </wps:bodyPr>
                      </wps:wsp>
                      <wps:wsp>
                        <wps:cNvPr id="1239559577" name="Rectangle 1239559577"/>
                        <wps:cNvSpPr/>
                        <wps:spPr>
                          <a:xfrm>
                            <a:off x="315838" y="2992482"/>
                            <a:ext cx="54811" cy="242284"/>
                          </a:xfrm>
                          <a:prstGeom prst="rect">
                            <a:avLst/>
                          </a:prstGeom>
                          <a:ln>
                            <a:noFill/>
                          </a:ln>
                        </wps:spPr>
                        <wps:txbx>
                          <w:txbxContent>
                            <w:p w14:paraId="0EDC5F1A" w14:textId="77777777" w:rsidR="00F85208" w:rsidRDefault="00F85208">
                              <w:r>
                                <w:rPr>
                                  <w:rFonts w:ascii="Calibri" w:eastAsia="Calibri" w:hAnsi="Calibri" w:cs="Calibri"/>
                                  <w:w w:val="59"/>
                                </w:rPr>
                                <w:t>•</w:t>
                              </w:r>
                            </w:p>
                          </w:txbxContent>
                        </wps:txbx>
                        <wps:bodyPr horzOverflow="overflow" vert="horz" lIns="0" tIns="0" rIns="0" bIns="0" rtlCol="0">
                          <a:noAutofit/>
                        </wps:bodyPr>
                      </wps:wsp>
                      <wps:wsp>
                        <wps:cNvPr id="1629186840" name="Rectangle 1629186840"/>
                        <wps:cNvSpPr/>
                        <wps:spPr>
                          <a:xfrm>
                            <a:off x="459868" y="2992482"/>
                            <a:ext cx="2277976" cy="242284"/>
                          </a:xfrm>
                          <a:prstGeom prst="rect">
                            <a:avLst/>
                          </a:prstGeom>
                          <a:ln>
                            <a:noFill/>
                          </a:ln>
                        </wps:spPr>
                        <wps:txbx>
                          <w:txbxContent>
                            <w:p w14:paraId="2410C87F" w14:textId="77777777" w:rsidR="00F85208" w:rsidRDefault="00F85208">
                              <w:r>
                                <w:rPr>
                                  <w:rFonts w:ascii="Calibri" w:eastAsia="Calibri" w:hAnsi="Calibri" w:cs="Calibri"/>
                                  <w:w w:val="122"/>
                                </w:rPr>
                                <w:t>However,</w:t>
                              </w:r>
                              <w:r>
                                <w:rPr>
                                  <w:rFonts w:ascii="Calibri" w:eastAsia="Calibri" w:hAnsi="Calibri" w:cs="Calibri"/>
                                  <w:spacing w:val="8"/>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certain</w:t>
                              </w:r>
                            </w:p>
                          </w:txbxContent>
                        </wps:txbx>
                        <wps:bodyPr horzOverflow="overflow" vert="horz" lIns="0" tIns="0" rIns="0" bIns="0" rtlCol="0">
                          <a:noAutofit/>
                        </wps:bodyPr>
                      </wps:wsp>
                      <wps:wsp>
                        <wps:cNvPr id="434646804" name="Rectangle 434646804"/>
                        <wps:cNvSpPr/>
                        <wps:spPr>
                          <a:xfrm>
                            <a:off x="459868" y="3170320"/>
                            <a:ext cx="2629809" cy="242284"/>
                          </a:xfrm>
                          <a:prstGeom prst="rect">
                            <a:avLst/>
                          </a:prstGeom>
                          <a:ln>
                            <a:noFill/>
                          </a:ln>
                        </wps:spPr>
                        <wps:txbx>
                          <w:txbxContent>
                            <w:p w14:paraId="1A5EB765" w14:textId="77777777" w:rsidR="00F85208" w:rsidRDefault="00F85208">
                              <w:r>
                                <w:rPr>
                                  <w:rFonts w:ascii="Calibri" w:eastAsia="Calibri" w:hAnsi="Calibri" w:cs="Calibri"/>
                                  <w:w w:val="121"/>
                                </w:rPr>
                                <w:t>information</w:t>
                              </w:r>
                              <w:r>
                                <w:rPr>
                                  <w:rFonts w:ascii="Calibri" w:eastAsia="Calibri" w:hAnsi="Calibri" w:cs="Calibri"/>
                                  <w:spacing w:val="8"/>
                                  <w:w w:val="121"/>
                                </w:rPr>
                                <w:t xml:space="preserve"> </w:t>
                              </w:r>
                              <w:r>
                                <w:rPr>
                                  <w:rFonts w:ascii="Calibri" w:eastAsia="Calibri" w:hAnsi="Calibri" w:cs="Calibri"/>
                                  <w:w w:val="121"/>
                                </w:rPr>
                                <w:t>(see</w:t>
                              </w:r>
                              <w:r>
                                <w:rPr>
                                  <w:rFonts w:ascii="Calibri" w:eastAsia="Calibri" w:hAnsi="Calibri" w:cs="Calibri"/>
                                  <w:spacing w:val="8"/>
                                  <w:w w:val="121"/>
                                </w:rPr>
                                <w:t xml:space="preserve"> </w:t>
                              </w:r>
                              <w:r>
                                <w:rPr>
                                  <w:rFonts w:ascii="Calibri" w:eastAsia="Calibri" w:hAnsi="Calibri" w:cs="Calibri"/>
                                  <w:w w:val="121"/>
                                </w:rPr>
                                <w:t>information</w:t>
                              </w:r>
                            </w:p>
                          </w:txbxContent>
                        </wps:txbx>
                        <wps:bodyPr horzOverflow="overflow" vert="horz" lIns="0" tIns="0" rIns="0" bIns="0" rtlCol="0">
                          <a:noAutofit/>
                        </wps:bodyPr>
                      </wps:wsp>
                      <wps:wsp>
                        <wps:cNvPr id="535448091" name="Rectangle 535448091"/>
                        <wps:cNvSpPr/>
                        <wps:spPr>
                          <a:xfrm>
                            <a:off x="459868" y="3348158"/>
                            <a:ext cx="2954663" cy="242284"/>
                          </a:xfrm>
                          <a:prstGeom prst="rect">
                            <a:avLst/>
                          </a:prstGeom>
                          <a:ln>
                            <a:noFill/>
                          </a:ln>
                        </wps:spPr>
                        <wps:txbx>
                          <w:txbxContent>
                            <w:p w14:paraId="44FBBBC9" w14:textId="77777777" w:rsidR="00F85208" w:rsidRDefault="00F85208">
                              <w:r>
                                <w:rPr>
                                  <w:rFonts w:ascii="Calibri" w:eastAsia="Calibri" w:hAnsi="Calibri" w:cs="Calibri"/>
                                  <w:w w:val="123"/>
                                </w:rPr>
                                <w:t>on</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right)</w:t>
                              </w:r>
                              <w:r>
                                <w:rPr>
                                  <w:rFonts w:ascii="Calibri" w:eastAsia="Calibri" w:hAnsi="Calibri" w:cs="Calibri"/>
                                  <w:spacing w:val="8"/>
                                  <w:w w:val="123"/>
                                </w:rPr>
                                <w:t xml:space="preserve"> </w:t>
                              </w:r>
                              <w:r>
                                <w:rPr>
                                  <w:rFonts w:ascii="Calibri" w:eastAsia="Calibri" w:hAnsi="Calibri" w:cs="Calibri"/>
                                  <w:w w:val="123"/>
                                </w:rPr>
                                <w:t>can</w:t>
                              </w:r>
                              <w:r>
                                <w:rPr>
                                  <w:rFonts w:ascii="Calibri" w:eastAsia="Calibri" w:hAnsi="Calibri" w:cs="Calibri"/>
                                  <w:spacing w:val="8"/>
                                  <w:w w:val="123"/>
                                </w:rPr>
                                <w:t xml:space="preserve"> </w:t>
                              </w:r>
                              <w:r>
                                <w:rPr>
                                  <w:rFonts w:ascii="Calibri" w:eastAsia="Calibri" w:hAnsi="Calibri" w:cs="Calibri"/>
                                  <w:w w:val="123"/>
                                </w:rPr>
                                <w:t>break</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rules</w:t>
                              </w:r>
                            </w:p>
                          </w:txbxContent>
                        </wps:txbx>
                        <wps:bodyPr horzOverflow="overflow" vert="horz" lIns="0" tIns="0" rIns="0" bIns="0" rtlCol="0">
                          <a:noAutofit/>
                        </wps:bodyPr>
                      </wps:wsp>
                      <wps:wsp>
                        <wps:cNvPr id="1317163756" name="Rectangle 1317163756"/>
                        <wps:cNvSpPr/>
                        <wps:spPr>
                          <a:xfrm>
                            <a:off x="459868" y="3525996"/>
                            <a:ext cx="2621095" cy="242284"/>
                          </a:xfrm>
                          <a:prstGeom prst="rect">
                            <a:avLst/>
                          </a:prstGeom>
                          <a:ln>
                            <a:noFill/>
                          </a:ln>
                        </wps:spPr>
                        <wps:txbx>
                          <w:txbxContent>
                            <w:p w14:paraId="64769BC3" w14:textId="77777777" w:rsidR="00F85208" w:rsidRDefault="00F85208">
                              <w:r>
                                <w:rPr>
                                  <w:rFonts w:ascii="Calibri" w:eastAsia="Calibri" w:hAnsi="Calibri" w:cs="Calibri"/>
                                  <w:w w:val="123"/>
                                </w:rPr>
                                <w:t>and</w:t>
                              </w:r>
                              <w:r>
                                <w:rPr>
                                  <w:rFonts w:ascii="Calibri" w:eastAsia="Calibri" w:hAnsi="Calibri" w:cs="Calibri"/>
                                  <w:spacing w:val="8"/>
                                  <w:w w:val="123"/>
                                </w:rPr>
                                <w:t xml:space="preserve"> </w:t>
                              </w:r>
                              <w:r>
                                <w:rPr>
                                  <w:rFonts w:ascii="Calibri" w:eastAsia="Calibri" w:hAnsi="Calibri" w:cs="Calibri"/>
                                  <w:w w:val="123"/>
                                </w:rPr>
                                <w:t>could</w:t>
                              </w:r>
                              <w:r>
                                <w:rPr>
                                  <w:rFonts w:ascii="Calibri" w:eastAsia="Calibri" w:hAnsi="Calibri" w:cs="Calibri"/>
                                  <w:spacing w:val="8"/>
                                  <w:w w:val="123"/>
                                </w:rPr>
                                <w:t xml:space="preserve"> </w:t>
                              </w:r>
                              <w:r>
                                <w:rPr>
                                  <w:rFonts w:ascii="Calibri" w:eastAsia="Calibri" w:hAnsi="Calibri" w:cs="Calibri"/>
                                  <w:w w:val="123"/>
                                </w:rPr>
                                <w:t>affect</w:t>
                              </w:r>
                              <w:r>
                                <w:rPr>
                                  <w:rFonts w:ascii="Calibri" w:eastAsia="Calibri" w:hAnsi="Calibri" w:cs="Calibri"/>
                                  <w:spacing w:val="8"/>
                                  <w:w w:val="123"/>
                                </w:rPr>
                                <w:t xml:space="preserve"> </w:t>
                              </w:r>
                              <w:r>
                                <w:rPr>
                                  <w:rFonts w:ascii="Calibri" w:eastAsia="Calibri" w:hAnsi="Calibri" w:cs="Calibri"/>
                                  <w:w w:val="123"/>
                                </w:rPr>
                                <w:t>your</w:t>
                              </w:r>
                              <w:r>
                                <w:rPr>
                                  <w:rFonts w:ascii="Calibri" w:eastAsia="Calibri" w:hAnsi="Calibri" w:cs="Calibri"/>
                                  <w:spacing w:val="8"/>
                                  <w:w w:val="123"/>
                                </w:rPr>
                                <w:t xml:space="preserve"> </w:t>
                              </w:r>
                              <w:r>
                                <w:rPr>
                                  <w:rFonts w:ascii="Calibri" w:eastAsia="Calibri" w:hAnsi="Calibri" w:cs="Calibri"/>
                                  <w:w w:val="123"/>
                                </w:rPr>
                                <w:t>results</w:t>
                              </w:r>
                            </w:p>
                          </w:txbxContent>
                        </wps:txbx>
                        <wps:bodyPr horzOverflow="overflow" vert="horz" lIns="0" tIns="0" rIns="0" bIns="0" rtlCol="0">
                          <a:noAutofit/>
                        </wps:bodyPr>
                      </wps:wsp>
                      <wps:wsp>
                        <wps:cNvPr id="1971447382" name="Rectangle 1971447382"/>
                        <wps:cNvSpPr/>
                        <wps:spPr>
                          <a:xfrm>
                            <a:off x="315838" y="3832079"/>
                            <a:ext cx="3003065" cy="242284"/>
                          </a:xfrm>
                          <a:prstGeom prst="rect">
                            <a:avLst/>
                          </a:prstGeom>
                          <a:ln>
                            <a:noFill/>
                          </a:ln>
                        </wps:spPr>
                        <wps:txbx>
                          <w:txbxContent>
                            <w:p w14:paraId="50C0C9D4" w14:textId="77777777" w:rsidR="00F85208" w:rsidRDefault="00F85208">
                              <w:r>
                                <w:rPr>
                                  <w:rFonts w:ascii="Calibri" w:eastAsia="Calibri" w:hAnsi="Calibri" w:cs="Calibri"/>
                                  <w:w w:val="119"/>
                                </w:rPr>
                                <w:t>•</w:t>
                              </w:r>
                              <w:r>
                                <w:rPr>
                                  <w:rFonts w:ascii="Calibri" w:eastAsia="Calibri" w:hAnsi="Calibri" w:cs="Calibri"/>
                                  <w:spacing w:val="112"/>
                                  <w:w w:val="119"/>
                                </w:rPr>
                                <w:t xml:space="preserve"> </w:t>
                              </w:r>
                              <w:r>
                                <w:rPr>
                                  <w:rFonts w:ascii="Calibri" w:eastAsia="Calibri" w:hAnsi="Calibri" w:cs="Calibri"/>
                                  <w:w w:val="119"/>
                                </w:rPr>
                                <w:t>If</w:t>
                              </w:r>
                              <w:r>
                                <w:rPr>
                                  <w:rFonts w:ascii="Calibri" w:eastAsia="Calibri" w:hAnsi="Calibri" w:cs="Calibri"/>
                                  <w:spacing w:val="8"/>
                                  <w:w w:val="119"/>
                                </w:rPr>
                                <w:t xml:space="preserve"> </w:t>
                              </w:r>
                              <w:r>
                                <w:rPr>
                                  <w:rFonts w:ascii="Calibri" w:eastAsia="Calibri" w:hAnsi="Calibri" w:cs="Calibri"/>
                                  <w:w w:val="119"/>
                                </w:rPr>
                                <w:t>you’re</w:t>
                              </w:r>
                              <w:r>
                                <w:rPr>
                                  <w:rFonts w:ascii="Calibri" w:eastAsia="Calibri" w:hAnsi="Calibri" w:cs="Calibri"/>
                                  <w:spacing w:val="8"/>
                                  <w:w w:val="119"/>
                                </w:rPr>
                                <w:t xml:space="preserve"> </w:t>
                              </w:r>
                              <w:r>
                                <w:rPr>
                                  <w:rFonts w:ascii="Calibri" w:eastAsia="Calibri" w:hAnsi="Calibri" w:cs="Calibri"/>
                                  <w:w w:val="119"/>
                                </w:rPr>
                                <w:t>not</w:t>
                              </w:r>
                              <w:r>
                                <w:rPr>
                                  <w:rFonts w:ascii="Calibri" w:eastAsia="Calibri" w:hAnsi="Calibri" w:cs="Calibri"/>
                                  <w:spacing w:val="8"/>
                                  <w:w w:val="119"/>
                                </w:rPr>
                                <w:t xml:space="preserve"> </w:t>
                              </w:r>
                              <w:r>
                                <w:rPr>
                                  <w:rFonts w:ascii="Calibri" w:eastAsia="Calibri" w:hAnsi="Calibri" w:cs="Calibri"/>
                                  <w:w w:val="119"/>
                                </w:rPr>
                                <w:t>sure</w:t>
                              </w:r>
                              <w:r>
                                <w:rPr>
                                  <w:rFonts w:ascii="Calibri" w:eastAsia="Calibri" w:hAnsi="Calibri" w:cs="Calibri"/>
                                  <w:spacing w:val="8"/>
                                  <w:w w:val="119"/>
                                </w:rPr>
                                <w:t xml:space="preserve"> </w:t>
                              </w:r>
                              <w:r>
                                <w:rPr>
                                  <w:rFonts w:ascii="Calibri" w:eastAsia="Calibri" w:hAnsi="Calibri" w:cs="Calibri"/>
                                  <w:w w:val="119"/>
                                </w:rPr>
                                <w:t>what</w:t>
                              </w:r>
                              <w:r>
                                <w:rPr>
                                  <w:rFonts w:ascii="Calibri" w:eastAsia="Calibri" w:hAnsi="Calibri" w:cs="Calibri"/>
                                  <w:spacing w:val="8"/>
                                  <w:w w:val="119"/>
                                </w:rPr>
                                <w:t xml:space="preserve"> </w:t>
                              </w:r>
                              <w:r>
                                <w:rPr>
                                  <w:rFonts w:ascii="Calibri" w:eastAsia="Calibri" w:hAnsi="Calibri" w:cs="Calibri"/>
                                  <w:w w:val="119"/>
                                </w:rPr>
                                <w:t>you</w:t>
                              </w:r>
                              <w:r>
                                <w:rPr>
                                  <w:rFonts w:ascii="Calibri" w:eastAsia="Calibri" w:hAnsi="Calibri" w:cs="Calibri"/>
                                  <w:spacing w:val="8"/>
                                  <w:w w:val="119"/>
                                </w:rPr>
                                <w:t xml:space="preserve"> </w:t>
                              </w:r>
                              <w:r>
                                <w:rPr>
                                  <w:rFonts w:ascii="Calibri" w:eastAsia="Calibri" w:hAnsi="Calibri" w:cs="Calibri"/>
                                  <w:w w:val="119"/>
                                </w:rPr>
                                <w:t>can</w:t>
                              </w:r>
                            </w:p>
                          </w:txbxContent>
                        </wps:txbx>
                        <wps:bodyPr horzOverflow="overflow" vert="horz" lIns="0" tIns="0" rIns="0" bIns="0" rtlCol="0">
                          <a:noAutofit/>
                        </wps:bodyPr>
                      </wps:wsp>
                      <wps:wsp>
                        <wps:cNvPr id="1374906067" name="Rectangle 1374906067"/>
                        <wps:cNvSpPr/>
                        <wps:spPr>
                          <a:xfrm>
                            <a:off x="459868" y="4009917"/>
                            <a:ext cx="2836476" cy="242284"/>
                          </a:xfrm>
                          <a:prstGeom prst="rect">
                            <a:avLst/>
                          </a:prstGeom>
                          <a:ln>
                            <a:noFill/>
                          </a:ln>
                        </wps:spPr>
                        <wps:txbx>
                          <w:txbxContent>
                            <w:p w14:paraId="4CA559B6" w14:textId="77777777" w:rsidR="00F85208" w:rsidRDefault="00F85208">
                              <w:r>
                                <w:rPr>
                                  <w:rFonts w:ascii="Calibri" w:eastAsia="Calibri" w:hAnsi="Calibri" w:cs="Calibri"/>
                                  <w:w w:val="124"/>
                                </w:rPr>
                                <w:t>and</w:t>
                              </w:r>
                              <w:r>
                                <w:rPr>
                                  <w:rFonts w:ascii="Calibri" w:eastAsia="Calibri" w:hAnsi="Calibri" w:cs="Calibri"/>
                                  <w:spacing w:val="8"/>
                                  <w:w w:val="124"/>
                                </w:rPr>
                                <w:t xml:space="preserve"> </w:t>
                              </w:r>
                              <w:r>
                                <w:rPr>
                                  <w:rFonts w:ascii="Calibri" w:eastAsia="Calibri" w:hAnsi="Calibri" w:cs="Calibri"/>
                                  <w:w w:val="124"/>
                                </w:rPr>
                                <w:t>can’t</w:t>
                              </w:r>
                              <w:r>
                                <w:rPr>
                                  <w:rFonts w:ascii="Calibri" w:eastAsia="Calibri" w:hAnsi="Calibri" w:cs="Calibri"/>
                                  <w:spacing w:val="8"/>
                                  <w:w w:val="124"/>
                                </w:rPr>
                                <w:t xml:space="preserve"> </w:t>
                              </w:r>
                              <w:r>
                                <w:rPr>
                                  <w:rFonts w:ascii="Calibri" w:eastAsia="Calibri" w:hAnsi="Calibri" w:cs="Calibri"/>
                                  <w:w w:val="124"/>
                                </w:rPr>
                                <w:t>discuss</w:t>
                              </w:r>
                              <w:r>
                                <w:rPr>
                                  <w:rFonts w:ascii="Calibri" w:eastAsia="Calibri" w:hAnsi="Calibri" w:cs="Calibri"/>
                                  <w:spacing w:val="8"/>
                                  <w:w w:val="124"/>
                                </w:rPr>
                                <w:t xml:space="preserve"> </w:t>
                              </w:r>
                              <w:r>
                                <w:rPr>
                                  <w:rFonts w:ascii="Calibri" w:eastAsia="Calibri" w:hAnsi="Calibri" w:cs="Calibri"/>
                                  <w:w w:val="124"/>
                                </w:rPr>
                                <w:t>online,</w:t>
                              </w:r>
                              <w:r>
                                <w:rPr>
                                  <w:rFonts w:ascii="Calibri" w:eastAsia="Calibri" w:hAnsi="Calibri" w:cs="Calibri"/>
                                  <w:spacing w:val="8"/>
                                  <w:w w:val="124"/>
                                </w:rPr>
                                <w:t xml:space="preserve"> </w:t>
                              </w:r>
                              <w:r>
                                <w:rPr>
                                  <w:rFonts w:ascii="Calibri" w:eastAsia="Calibri" w:hAnsi="Calibri" w:cs="Calibri"/>
                                  <w:w w:val="124"/>
                                </w:rPr>
                                <w:t>check</w:t>
                              </w:r>
                            </w:p>
                          </w:txbxContent>
                        </wps:txbx>
                        <wps:bodyPr horzOverflow="overflow" vert="horz" lIns="0" tIns="0" rIns="0" bIns="0" rtlCol="0">
                          <a:noAutofit/>
                        </wps:bodyPr>
                      </wps:wsp>
                      <wps:wsp>
                        <wps:cNvPr id="634934384" name="Rectangle 634934384"/>
                        <wps:cNvSpPr/>
                        <wps:spPr>
                          <a:xfrm>
                            <a:off x="459868" y="4187755"/>
                            <a:ext cx="1617788" cy="242284"/>
                          </a:xfrm>
                          <a:prstGeom prst="rect">
                            <a:avLst/>
                          </a:prstGeom>
                          <a:ln>
                            <a:noFill/>
                          </a:ln>
                        </wps:spPr>
                        <wps:txbx>
                          <w:txbxContent>
                            <w:p w14:paraId="181CC7B1" w14:textId="77777777" w:rsidR="00F85208" w:rsidRDefault="00F85208">
                              <w:r>
                                <w:rPr>
                                  <w:rFonts w:ascii="Calibri" w:eastAsia="Calibri" w:hAnsi="Calibri" w:cs="Calibri"/>
                                  <w:w w:val="122"/>
                                </w:rPr>
                                <w:t>with</w:t>
                              </w:r>
                              <w:r>
                                <w:rPr>
                                  <w:rFonts w:ascii="Calibri" w:eastAsia="Calibri" w:hAnsi="Calibri" w:cs="Calibri"/>
                                  <w:spacing w:val="8"/>
                                  <w:w w:val="122"/>
                                </w:rPr>
                                <w:t xml:space="preserve"> </w:t>
                              </w:r>
                              <w:r>
                                <w:rPr>
                                  <w:rFonts w:ascii="Calibri" w:eastAsia="Calibri" w:hAnsi="Calibri" w:cs="Calibri"/>
                                  <w:w w:val="122"/>
                                </w:rPr>
                                <w:t>your</w:t>
                              </w:r>
                              <w:r>
                                <w:rPr>
                                  <w:rFonts w:ascii="Calibri" w:eastAsia="Calibri" w:hAnsi="Calibri" w:cs="Calibri"/>
                                  <w:spacing w:val="8"/>
                                  <w:w w:val="122"/>
                                </w:rPr>
                                <w:t xml:space="preserve"> </w:t>
                              </w:r>
                              <w:r>
                                <w:rPr>
                                  <w:rFonts w:ascii="Calibri" w:eastAsia="Calibri" w:hAnsi="Calibri" w:cs="Calibri"/>
                                  <w:w w:val="122"/>
                                </w:rPr>
                                <w:t>teacher</w:t>
                              </w:r>
                            </w:p>
                          </w:txbxContent>
                        </wps:txbx>
                        <wps:bodyPr horzOverflow="overflow" vert="horz" lIns="0" tIns="0" rIns="0" bIns="0" rtlCol="0">
                          <a:noAutofit/>
                        </wps:bodyPr>
                      </wps:wsp>
                      <wps:wsp>
                        <wps:cNvPr id="957688256" name="Rectangle 957688256"/>
                        <wps:cNvSpPr/>
                        <wps:spPr>
                          <a:xfrm>
                            <a:off x="315838" y="4493838"/>
                            <a:ext cx="2723174" cy="242284"/>
                          </a:xfrm>
                          <a:prstGeom prst="rect">
                            <a:avLst/>
                          </a:prstGeom>
                          <a:ln>
                            <a:noFill/>
                          </a:ln>
                        </wps:spPr>
                        <wps:txbx>
                          <w:txbxContent>
                            <w:p w14:paraId="72EA8660" w14:textId="77777777" w:rsidR="00F85208" w:rsidRDefault="00F85208">
                              <w:r>
                                <w:rPr>
                                  <w:rFonts w:ascii="Calibri" w:eastAsia="Calibri" w:hAnsi="Calibri" w:cs="Calibri"/>
                                  <w:w w:val="119"/>
                                </w:rPr>
                                <w:t>•</w:t>
                              </w:r>
                              <w:r>
                                <w:rPr>
                                  <w:rFonts w:ascii="Calibri" w:eastAsia="Calibri" w:hAnsi="Calibri" w:cs="Calibri"/>
                                  <w:spacing w:val="112"/>
                                  <w:w w:val="119"/>
                                </w:rPr>
                                <w:t xml:space="preserve"> </w:t>
                              </w:r>
                              <w:r>
                                <w:rPr>
                                  <w:rFonts w:ascii="Calibri" w:eastAsia="Calibri" w:hAnsi="Calibri" w:cs="Calibri"/>
                                  <w:w w:val="119"/>
                                </w:rPr>
                                <w:t>If</w:t>
                              </w:r>
                              <w:r>
                                <w:rPr>
                                  <w:rFonts w:ascii="Calibri" w:eastAsia="Calibri" w:hAnsi="Calibri" w:cs="Calibri"/>
                                  <w:spacing w:val="8"/>
                                  <w:w w:val="119"/>
                                </w:rPr>
                                <w:t xml:space="preserve"> </w:t>
                              </w:r>
                              <w:r>
                                <w:rPr>
                                  <w:rFonts w:ascii="Calibri" w:eastAsia="Calibri" w:hAnsi="Calibri" w:cs="Calibri"/>
                                  <w:w w:val="119"/>
                                </w:rPr>
                                <w:t>you</w:t>
                              </w:r>
                              <w:r>
                                <w:rPr>
                                  <w:rFonts w:ascii="Calibri" w:eastAsia="Calibri" w:hAnsi="Calibri" w:cs="Calibri"/>
                                  <w:spacing w:val="8"/>
                                  <w:w w:val="119"/>
                                </w:rPr>
                                <w:t xml:space="preserve"> </w:t>
                              </w:r>
                              <w:r>
                                <w:rPr>
                                  <w:rFonts w:ascii="Calibri" w:eastAsia="Calibri" w:hAnsi="Calibri" w:cs="Calibri"/>
                                  <w:w w:val="119"/>
                                </w:rPr>
                                <w:t>receive</w:t>
                              </w:r>
                              <w:r>
                                <w:rPr>
                                  <w:rFonts w:ascii="Calibri" w:eastAsia="Calibri" w:hAnsi="Calibri" w:cs="Calibri"/>
                                  <w:spacing w:val="8"/>
                                  <w:w w:val="119"/>
                                </w:rPr>
                                <w:t xml:space="preserve"> </w:t>
                              </w:r>
                              <w:r>
                                <w:rPr>
                                  <w:rFonts w:ascii="Calibri" w:eastAsia="Calibri" w:hAnsi="Calibri" w:cs="Calibri"/>
                                  <w:w w:val="119"/>
                                </w:rPr>
                                <w:t>exam</w:t>
                              </w:r>
                              <w:r>
                                <w:rPr>
                                  <w:rFonts w:ascii="Calibri" w:eastAsia="Calibri" w:hAnsi="Calibri" w:cs="Calibri"/>
                                  <w:spacing w:val="8"/>
                                  <w:w w:val="119"/>
                                </w:rPr>
                                <w:t xml:space="preserve"> </w:t>
                              </w:r>
                              <w:r>
                                <w:rPr>
                                  <w:rFonts w:ascii="Calibri" w:eastAsia="Calibri" w:hAnsi="Calibri" w:cs="Calibri"/>
                                  <w:w w:val="119"/>
                                </w:rPr>
                                <w:t>content</w:t>
                              </w:r>
                            </w:p>
                          </w:txbxContent>
                        </wps:txbx>
                        <wps:bodyPr horzOverflow="overflow" vert="horz" lIns="0" tIns="0" rIns="0" bIns="0" rtlCol="0">
                          <a:noAutofit/>
                        </wps:bodyPr>
                      </wps:wsp>
                      <wps:wsp>
                        <wps:cNvPr id="1590409966" name="Rectangle 1590409966"/>
                        <wps:cNvSpPr/>
                        <wps:spPr>
                          <a:xfrm>
                            <a:off x="459868" y="4671676"/>
                            <a:ext cx="2406142" cy="242285"/>
                          </a:xfrm>
                          <a:prstGeom prst="rect">
                            <a:avLst/>
                          </a:prstGeom>
                          <a:ln>
                            <a:noFill/>
                          </a:ln>
                        </wps:spPr>
                        <wps:txbx>
                          <w:txbxContent>
                            <w:p w14:paraId="5A33E723" w14:textId="77777777" w:rsidR="00F85208" w:rsidRDefault="00F85208">
                              <w:r>
                                <w:rPr>
                                  <w:rFonts w:ascii="Calibri" w:eastAsia="Calibri" w:hAnsi="Calibri" w:cs="Calibri"/>
                                  <w:w w:val="124"/>
                                </w:rPr>
                                <w:t>on</w:t>
                              </w:r>
                              <w:r>
                                <w:rPr>
                                  <w:rFonts w:ascii="Calibri" w:eastAsia="Calibri" w:hAnsi="Calibri" w:cs="Calibri"/>
                                  <w:spacing w:val="8"/>
                                  <w:w w:val="124"/>
                                </w:rPr>
                                <w:t xml:space="preserve"> </w:t>
                              </w:r>
                              <w:r>
                                <w:rPr>
                                  <w:rFonts w:ascii="Calibri" w:eastAsia="Calibri" w:hAnsi="Calibri" w:cs="Calibri"/>
                                  <w:w w:val="124"/>
                                </w:rPr>
                                <w:t>social</w:t>
                              </w:r>
                              <w:r>
                                <w:rPr>
                                  <w:rFonts w:ascii="Calibri" w:eastAsia="Calibri" w:hAnsi="Calibri" w:cs="Calibri"/>
                                  <w:spacing w:val="8"/>
                                  <w:w w:val="124"/>
                                </w:rPr>
                                <w:t xml:space="preserve"> </w:t>
                              </w:r>
                              <w:r>
                                <w:rPr>
                                  <w:rFonts w:ascii="Calibri" w:eastAsia="Calibri" w:hAnsi="Calibri" w:cs="Calibri"/>
                                  <w:w w:val="124"/>
                                </w:rPr>
                                <w:t>media,</w:t>
                              </w:r>
                              <w:r>
                                <w:rPr>
                                  <w:rFonts w:ascii="Calibri" w:eastAsia="Calibri" w:hAnsi="Calibri" w:cs="Calibri"/>
                                  <w:spacing w:val="8"/>
                                  <w:w w:val="124"/>
                                </w:rPr>
                                <w:t xml:space="preserve"> </w:t>
                              </w:r>
                              <w:r>
                                <w:rPr>
                                  <w:rFonts w:ascii="Calibri" w:eastAsia="Calibri" w:hAnsi="Calibri" w:cs="Calibri"/>
                                  <w:w w:val="124"/>
                                </w:rPr>
                                <w:t>you</w:t>
                              </w:r>
                              <w:r>
                                <w:rPr>
                                  <w:rFonts w:ascii="Calibri" w:eastAsia="Calibri" w:hAnsi="Calibri" w:cs="Calibri"/>
                                  <w:spacing w:val="8"/>
                                  <w:w w:val="124"/>
                                </w:rPr>
                                <w:t xml:space="preserve"> </w:t>
                              </w:r>
                              <w:r>
                                <w:rPr>
                                  <w:rFonts w:ascii="Calibri" w:eastAsia="Calibri" w:hAnsi="Calibri" w:cs="Calibri"/>
                                  <w:w w:val="124"/>
                                </w:rPr>
                                <w:t>must</w:t>
                              </w:r>
                            </w:p>
                          </w:txbxContent>
                        </wps:txbx>
                        <wps:bodyPr horzOverflow="overflow" vert="horz" lIns="0" tIns="0" rIns="0" bIns="0" rtlCol="0">
                          <a:noAutofit/>
                        </wps:bodyPr>
                      </wps:wsp>
                      <wps:wsp>
                        <wps:cNvPr id="1326899460" name="Rectangle 1326899460"/>
                        <wps:cNvSpPr/>
                        <wps:spPr>
                          <a:xfrm>
                            <a:off x="459868" y="4849514"/>
                            <a:ext cx="1485851" cy="242285"/>
                          </a:xfrm>
                          <a:prstGeom prst="rect">
                            <a:avLst/>
                          </a:prstGeom>
                          <a:ln>
                            <a:noFill/>
                          </a:ln>
                        </wps:spPr>
                        <wps:txbx>
                          <w:txbxContent>
                            <w:p w14:paraId="1F75FA67" w14:textId="77777777" w:rsidR="00F85208" w:rsidRDefault="00F85208">
                              <w:r>
                                <w:rPr>
                                  <w:rFonts w:ascii="Calibri" w:eastAsia="Calibri" w:hAnsi="Calibri" w:cs="Calibri"/>
                                  <w:w w:val="121"/>
                                </w:rPr>
                                <w:t>tell</w:t>
                              </w:r>
                              <w:r>
                                <w:rPr>
                                  <w:rFonts w:ascii="Calibri" w:eastAsia="Calibri" w:hAnsi="Calibri" w:cs="Calibri"/>
                                  <w:spacing w:val="8"/>
                                  <w:w w:val="121"/>
                                </w:rPr>
                                <w:t xml:space="preserve"> </w:t>
                              </w:r>
                              <w:r>
                                <w:rPr>
                                  <w:rFonts w:ascii="Calibri" w:eastAsia="Calibri" w:hAnsi="Calibri" w:cs="Calibri"/>
                                  <w:w w:val="121"/>
                                </w:rPr>
                                <w:t>your</w:t>
                              </w:r>
                              <w:r>
                                <w:rPr>
                                  <w:rFonts w:ascii="Calibri" w:eastAsia="Calibri" w:hAnsi="Calibri" w:cs="Calibri"/>
                                  <w:spacing w:val="8"/>
                                  <w:w w:val="121"/>
                                </w:rPr>
                                <w:t xml:space="preserve"> </w:t>
                              </w:r>
                              <w:r>
                                <w:rPr>
                                  <w:rFonts w:ascii="Calibri" w:eastAsia="Calibri" w:hAnsi="Calibri" w:cs="Calibri"/>
                                  <w:w w:val="121"/>
                                </w:rPr>
                                <w:t>teacher</w:t>
                              </w:r>
                            </w:p>
                          </w:txbxContent>
                        </wps:txbx>
                        <wps:bodyPr horzOverflow="overflow" vert="horz" lIns="0" tIns="0" rIns="0" bIns="0" rtlCol="0">
                          <a:noAutofit/>
                        </wps:bodyPr>
                      </wps:wsp>
                      <wps:wsp>
                        <wps:cNvPr id="1084412632" name="Rectangle 1084412632"/>
                        <wps:cNvSpPr/>
                        <wps:spPr>
                          <a:xfrm>
                            <a:off x="315838" y="5155596"/>
                            <a:ext cx="2328495" cy="242285"/>
                          </a:xfrm>
                          <a:prstGeom prst="rect">
                            <a:avLst/>
                          </a:prstGeom>
                          <a:ln>
                            <a:noFill/>
                          </a:ln>
                        </wps:spPr>
                        <wps:txbx>
                          <w:txbxContent>
                            <w:p w14:paraId="79722FA3" w14:textId="77777777" w:rsidR="00F85208" w:rsidRDefault="00F85208">
                              <w:r>
                                <w:rPr>
                                  <w:rFonts w:ascii="Calibri" w:eastAsia="Calibri" w:hAnsi="Calibri" w:cs="Calibri"/>
                                  <w:w w:val="121"/>
                                </w:rPr>
                                <w:t>•</w:t>
                              </w:r>
                              <w:r>
                                <w:rPr>
                                  <w:rFonts w:ascii="Calibri" w:eastAsia="Calibri" w:hAnsi="Calibri" w:cs="Calibri"/>
                                  <w:spacing w:val="112"/>
                                  <w:w w:val="121"/>
                                </w:rPr>
                                <w:t xml:space="preserve"> </w:t>
                              </w:r>
                              <w:r>
                                <w:rPr>
                                  <w:rFonts w:ascii="Calibri" w:eastAsia="Calibri" w:hAnsi="Calibri" w:cs="Calibri"/>
                                  <w:w w:val="121"/>
                                </w:rPr>
                                <w:t>Don’t</w:t>
                              </w:r>
                              <w:r>
                                <w:rPr>
                                  <w:rFonts w:ascii="Calibri" w:eastAsia="Calibri" w:hAnsi="Calibri" w:cs="Calibri"/>
                                  <w:spacing w:val="8"/>
                                  <w:w w:val="121"/>
                                </w:rPr>
                                <w:t xml:space="preserve"> </w:t>
                              </w:r>
                              <w:r>
                                <w:rPr>
                                  <w:rFonts w:ascii="Calibri" w:eastAsia="Calibri" w:hAnsi="Calibri" w:cs="Calibri"/>
                                  <w:w w:val="121"/>
                                </w:rPr>
                                <w:t>be</w:t>
                              </w:r>
                              <w:r>
                                <w:rPr>
                                  <w:rFonts w:ascii="Calibri" w:eastAsia="Calibri" w:hAnsi="Calibri" w:cs="Calibri"/>
                                  <w:spacing w:val="8"/>
                                  <w:w w:val="121"/>
                                </w:rPr>
                                <w:t xml:space="preserve"> </w:t>
                              </w:r>
                              <w:r>
                                <w:rPr>
                                  <w:rFonts w:ascii="Calibri" w:eastAsia="Calibri" w:hAnsi="Calibri" w:cs="Calibri"/>
                                  <w:w w:val="121"/>
                                </w:rPr>
                                <w:t>caught</w:t>
                              </w:r>
                              <w:r>
                                <w:rPr>
                                  <w:rFonts w:ascii="Calibri" w:eastAsia="Calibri" w:hAnsi="Calibri" w:cs="Calibri"/>
                                  <w:spacing w:val="8"/>
                                  <w:w w:val="121"/>
                                </w:rPr>
                                <w:t xml:space="preserve"> </w:t>
                              </w:r>
                              <w:r>
                                <w:rPr>
                                  <w:rFonts w:ascii="Calibri" w:eastAsia="Calibri" w:hAnsi="Calibri" w:cs="Calibri"/>
                                  <w:w w:val="121"/>
                                </w:rPr>
                                <w:t>out</w:t>
                              </w:r>
                              <w:r>
                                <w:rPr>
                                  <w:rFonts w:ascii="Calibri" w:eastAsia="Calibri" w:hAnsi="Calibri" w:cs="Calibri"/>
                                  <w:spacing w:val="8"/>
                                  <w:w w:val="121"/>
                                </w:rPr>
                                <w:t xml:space="preserve"> </w:t>
                              </w:r>
                              <w:r>
                                <w:rPr>
                                  <w:rFonts w:ascii="Calibri" w:eastAsia="Calibri" w:hAnsi="Calibri" w:cs="Calibri"/>
                                  <w:w w:val="121"/>
                                </w:rPr>
                                <w:t>by</w:t>
                              </w:r>
                            </w:p>
                          </w:txbxContent>
                        </wps:txbx>
                        <wps:bodyPr horzOverflow="overflow" vert="horz" lIns="0" tIns="0" rIns="0" bIns="0" rtlCol="0">
                          <a:noAutofit/>
                        </wps:bodyPr>
                      </wps:wsp>
                      <wps:wsp>
                        <wps:cNvPr id="2126293429" name="Rectangle 2126293429"/>
                        <wps:cNvSpPr/>
                        <wps:spPr>
                          <a:xfrm>
                            <a:off x="459868" y="5333435"/>
                            <a:ext cx="2052024" cy="242285"/>
                          </a:xfrm>
                          <a:prstGeom prst="rect">
                            <a:avLst/>
                          </a:prstGeom>
                          <a:ln>
                            <a:noFill/>
                          </a:ln>
                        </wps:spPr>
                        <wps:txbx>
                          <w:txbxContent>
                            <w:p w14:paraId="3EECB2A8" w14:textId="77777777" w:rsidR="00F85208" w:rsidRDefault="00F85208">
                              <w:r>
                                <w:rPr>
                                  <w:rFonts w:ascii="Calibri" w:eastAsia="Calibri" w:hAnsi="Calibri" w:cs="Calibri"/>
                                  <w:w w:val="126"/>
                                </w:rPr>
                                <w:t>scammers</w:t>
                              </w:r>
                              <w:r>
                                <w:rPr>
                                  <w:rFonts w:ascii="Calibri" w:eastAsia="Calibri" w:hAnsi="Calibri" w:cs="Calibri"/>
                                  <w:spacing w:val="8"/>
                                  <w:w w:val="126"/>
                                </w:rPr>
                                <w:t xml:space="preserve"> </w:t>
                              </w:r>
                              <w:r>
                                <w:rPr>
                                  <w:rFonts w:ascii="Calibri" w:eastAsia="Calibri" w:hAnsi="Calibri" w:cs="Calibri"/>
                                  <w:w w:val="126"/>
                                </w:rPr>
                                <w:t>selling</w:t>
                              </w:r>
                              <w:r>
                                <w:rPr>
                                  <w:rFonts w:ascii="Calibri" w:eastAsia="Calibri" w:hAnsi="Calibri" w:cs="Calibri"/>
                                  <w:spacing w:val="8"/>
                                  <w:w w:val="126"/>
                                </w:rPr>
                                <w:t xml:space="preserve"> </w:t>
                              </w:r>
                              <w:r>
                                <w:rPr>
                                  <w:rFonts w:ascii="Calibri" w:eastAsia="Calibri" w:hAnsi="Calibri" w:cs="Calibri"/>
                                  <w:w w:val="126"/>
                                </w:rPr>
                                <w:t>fake</w:t>
                              </w:r>
                            </w:p>
                          </w:txbxContent>
                        </wps:txbx>
                        <wps:bodyPr horzOverflow="overflow" vert="horz" lIns="0" tIns="0" rIns="0" bIns="0" rtlCol="0">
                          <a:noAutofit/>
                        </wps:bodyPr>
                      </wps:wsp>
                      <wps:wsp>
                        <wps:cNvPr id="1173582486" name="Rectangle 1173582486"/>
                        <wps:cNvSpPr/>
                        <wps:spPr>
                          <a:xfrm>
                            <a:off x="459868" y="5511273"/>
                            <a:ext cx="1190669" cy="242284"/>
                          </a:xfrm>
                          <a:prstGeom prst="rect">
                            <a:avLst/>
                          </a:prstGeom>
                          <a:ln>
                            <a:noFill/>
                          </a:ln>
                        </wps:spPr>
                        <wps:txbx>
                          <w:txbxContent>
                            <w:p w14:paraId="0EE57210" w14:textId="77777777" w:rsidR="00F85208" w:rsidRDefault="00F85208">
                              <w:r>
                                <w:rPr>
                                  <w:rFonts w:ascii="Calibri" w:eastAsia="Calibri" w:hAnsi="Calibri" w:cs="Calibri"/>
                                  <w:w w:val="125"/>
                                </w:rPr>
                                <w:t>exam</w:t>
                              </w:r>
                              <w:r>
                                <w:rPr>
                                  <w:rFonts w:ascii="Calibri" w:eastAsia="Calibri" w:hAnsi="Calibri" w:cs="Calibri"/>
                                  <w:spacing w:val="8"/>
                                  <w:w w:val="125"/>
                                </w:rPr>
                                <w:t xml:space="preserve"> </w:t>
                              </w:r>
                              <w:r>
                                <w:rPr>
                                  <w:rFonts w:ascii="Calibri" w:eastAsia="Calibri" w:hAnsi="Calibri" w:cs="Calibri"/>
                                  <w:w w:val="125"/>
                                </w:rPr>
                                <w:t>papers</w:t>
                              </w:r>
                            </w:p>
                          </w:txbxContent>
                        </wps:txbx>
                        <wps:bodyPr horzOverflow="overflow" vert="horz" lIns="0" tIns="0" rIns="0" bIns="0" rtlCol="0">
                          <a:noAutofit/>
                        </wps:bodyPr>
                      </wps:wsp>
                      <pic:pic xmlns:pic="http://schemas.openxmlformats.org/drawingml/2006/picture">
                        <pic:nvPicPr>
                          <pic:cNvPr id="335740946" name="Picture 335740946"/>
                          <pic:cNvPicPr/>
                        </pic:nvPicPr>
                        <pic:blipFill>
                          <a:blip r:embed="rId44"/>
                          <a:stretch>
                            <a:fillRect/>
                          </a:stretch>
                        </pic:blipFill>
                        <pic:spPr>
                          <a:xfrm>
                            <a:off x="8802624" y="4182872"/>
                            <a:ext cx="1548385" cy="3108961"/>
                          </a:xfrm>
                          <a:prstGeom prst="rect">
                            <a:avLst/>
                          </a:prstGeom>
                        </pic:spPr>
                      </pic:pic>
                      <pic:pic xmlns:pic="http://schemas.openxmlformats.org/drawingml/2006/picture">
                        <pic:nvPicPr>
                          <pic:cNvPr id="1435540064" name="Picture 1435540064"/>
                          <pic:cNvPicPr/>
                        </pic:nvPicPr>
                        <pic:blipFill>
                          <a:blip r:embed="rId45"/>
                          <a:stretch>
                            <a:fillRect/>
                          </a:stretch>
                        </pic:blipFill>
                        <pic:spPr>
                          <a:xfrm>
                            <a:off x="8821928" y="4176776"/>
                            <a:ext cx="1527048" cy="3115056"/>
                          </a:xfrm>
                          <a:prstGeom prst="rect">
                            <a:avLst/>
                          </a:prstGeom>
                        </pic:spPr>
                      </pic:pic>
                      <pic:pic xmlns:pic="http://schemas.openxmlformats.org/drawingml/2006/picture">
                        <pic:nvPicPr>
                          <pic:cNvPr id="724082748" name="Picture 724082748"/>
                          <pic:cNvPicPr/>
                        </pic:nvPicPr>
                        <pic:blipFill>
                          <a:blip r:embed="rId46"/>
                          <a:stretch>
                            <a:fillRect/>
                          </a:stretch>
                        </pic:blipFill>
                        <pic:spPr>
                          <a:xfrm>
                            <a:off x="8831072" y="4189984"/>
                            <a:ext cx="1490472" cy="3102864"/>
                          </a:xfrm>
                          <a:prstGeom prst="rect">
                            <a:avLst/>
                          </a:prstGeom>
                        </pic:spPr>
                      </pic:pic>
                      <pic:pic xmlns:pic="http://schemas.openxmlformats.org/drawingml/2006/picture">
                        <pic:nvPicPr>
                          <pic:cNvPr id="644218275" name="Picture 644218275"/>
                          <pic:cNvPicPr/>
                        </pic:nvPicPr>
                        <pic:blipFill>
                          <a:blip r:embed="rId47"/>
                          <a:stretch>
                            <a:fillRect/>
                          </a:stretch>
                        </pic:blipFill>
                        <pic:spPr>
                          <a:xfrm>
                            <a:off x="8853424" y="4205224"/>
                            <a:ext cx="1484376" cy="3087624"/>
                          </a:xfrm>
                          <a:prstGeom prst="rect">
                            <a:avLst/>
                          </a:prstGeom>
                        </pic:spPr>
                      </pic:pic>
                      <pic:pic xmlns:pic="http://schemas.openxmlformats.org/drawingml/2006/picture">
                        <pic:nvPicPr>
                          <pic:cNvPr id="1615549566" name="Picture 1615549566"/>
                          <pic:cNvPicPr/>
                        </pic:nvPicPr>
                        <pic:blipFill>
                          <a:blip r:embed="rId48"/>
                          <a:stretch>
                            <a:fillRect/>
                          </a:stretch>
                        </pic:blipFill>
                        <pic:spPr>
                          <a:xfrm>
                            <a:off x="8806688" y="4199128"/>
                            <a:ext cx="1551432" cy="3093720"/>
                          </a:xfrm>
                          <a:prstGeom prst="rect">
                            <a:avLst/>
                          </a:prstGeom>
                        </pic:spPr>
                      </pic:pic>
                      <pic:pic xmlns:pic="http://schemas.openxmlformats.org/drawingml/2006/picture">
                        <pic:nvPicPr>
                          <pic:cNvPr id="1589206674" name="Picture 1589206674"/>
                          <pic:cNvPicPr/>
                        </pic:nvPicPr>
                        <pic:blipFill>
                          <a:blip r:embed="rId48"/>
                          <a:stretch>
                            <a:fillRect/>
                          </a:stretch>
                        </pic:blipFill>
                        <pic:spPr>
                          <a:xfrm>
                            <a:off x="8806688" y="4199128"/>
                            <a:ext cx="1551432" cy="3093720"/>
                          </a:xfrm>
                          <a:prstGeom prst="rect">
                            <a:avLst/>
                          </a:prstGeom>
                        </pic:spPr>
                      </pic:pic>
                      <pic:pic xmlns:pic="http://schemas.openxmlformats.org/drawingml/2006/picture">
                        <pic:nvPicPr>
                          <pic:cNvPr id="962121039" name="Picture 962121039"/>
                          <pic:cNvPicPr/>
                        </pic:nvPicPr>
                        <pic:blipFill>
                          <a:blip r:embed="rId48"/>
                          <a:stretch>
                            <a:fillRect/>
                          </a:stretch>
                        </pic:blipFill>
                        <pic:spPr>
                          <a:xfrm>
                            <a:off x="8806688" y="4199128"/>
                            <a:ext cx="1551432" cy="3093720"/>
                          </a:xfrm>
                          <a:prstGeom prst="rect">
                            <a:avLst/>
                          </a:prstGeom>
                        </pic:spPr>
                      </pic:pic>
                      <pic:pic xmlns:pic="http://schemas.openxmlformats.org/drawingml/2006/picture">
                        <pic:nvPicPr>
                          <pic:cNvPr id="1387314675" name="Picture 1387314675"/>
                          <pic:cNvPicPr/>
                        </pic:nvPicPr>
                        <pic:blipFill>
                          <a:blip r:embed="rId48"/>
                          <a:stretch>
                            <a:fillRect/>
                          </a:stretch>
                        </pic:blipFill>
                        <pic:spPr>
                          <a:xfrm>
                            <a:off x="8806688" y="4199128"/>
                            <a:ext cx="1551432" cy="3093720"/>
                          </a:xfrm>
                          <a:prstGeom prst="rect">
                            <a:avLst/>
                          </a:prstGeom>
                        </pic:spPr>
                      </pic:pic>
                      <pic:pic xmlns:pic="http://schemas.openxmlformats.org/drawingml/2006/picture">
                        <pic:nvPicPr>
                          <pic:cNvPr id="1821941087" name="Picture 1821941087"/>
                          <pic:cNvPicPr/>
                        </pic:nvPicPr>
                        <pic:blipFill>
                          <a:blip r:embed="rId48"/>
                          <a:stretch>
                            <a:fillRect/>
                          </a:stretch>
                        </pic:blipFill>
                        <pic:spPr>
                          <a:xfrm>
                            <a:off x="8806688" y="4199128"/>
                            <a:ext cx="1551432" cy="3093720"/>
                          </a:xfrm>
                          <a:prstGeom prst="rect">
                            <a:avLst/>
                          </a:prstGeom>
                        </pic:spPr>
                      </pic:pic>
                      <wps:wsp>
                        <wps:cNvPr id="206926658" name="Shape 64"/>
                        <wps:cNvSpPr/>
                        <wps:spPr>
                          <a:xfrm>
                            <a:off x="8864343" y="4218126"/>
                            <a:ext cx="1447927" cy="3043885"/>
                          </a:xfrm>
                          <a:custGeom>
                            <a:avLst/>
                            <a:gdLst/>
                            <a:ahLst/>
                            <a:cxnLst/>
                            <a:rect l="0" t="0" r="0" b="0"/>
                            <a:pathLst>
                              <a:path w="1447927" h="3043885">
                                <a:moveTo>
                                  <a:pt x="183947" y="0"/>
                                </a:moveTo>
                                <a:lnTo>
                                  <a:pt x="1287564" y="0"/>
                                </a:lnTo>
                                <a:cubicBezTo>
                                  <a:pt x="1374825" y="0"/>
                                  <a:pt x="1447927" y="70891"/>
                                  <a:pt x="1447927" y="160693"/>
                                </a:cubicBezTo>
                                <a:lnTo>
                                  <a:pt x="1447927" y="2850096"/>
                                </a:lnTo>
                                <a:cubicBezTo>
                                  <a:pt x="1447927" y="2956446"/>
                                  <a:pt x="1360678" y="3043885"/>
                                  <a:pt x="1254557" y="3043885"/>
                                </a:cubicBezTo>
                                <a:lnTo>
                                  <a:pt x="146215" y="3043885"/>
                                </a:lnTo>
                                <a:cubicBezTo>
                                  <a:pt x="66027" y="3043885"/>
                                  <a:pt x="0" y="2977706"/>
                                  <a:pt x="4711" y="2897366"/>
                                </a:cubicBezTo>
                                <a:lnTo>
                                  <a:pt x="4711" y="179603"/>
                                </a:lnTo>
                                <a:cubicBezTo>
                                  <a:pt x="4711" y="80353"/>
                                  <a:pt x="84899" y="0"/>
                                  <a:pt x="183947" y="0"/>
                                </a:cubicBezTo>
                                <a:close/>
                              </a:path>
                            </a:pathLst>
                          </a:custGeom>
                          <a:ln w="0" cap="flat">
                            <a:miter lim="127000"/>
                          </a:ln>
                        </wps:spPr>
                        <wps:style>
                          <a:lnRef idx="0">
                            <a:srgbClr val="000000">
                              <a:alpha val="0"/>
                            </a:srgbClr>
                          </a:lnRef>
                          <a:fillRef idx="1">
                            <a:srgbClr val="100E11"/>
                          </a:fillRef>
                          <a:effectRef idx="0">
                            <a:scrgbClr r="0" g="0" b="0"/>
                          </a:effectRef>
                          <a:fontRef idx="none"/>
                        </wps:style>
                        <wps:bodyPr/>
                      </wps:wsp>
                      <wps:wsp>
                        <wps:cNvPr id="1224170485" name="Shape 65"/>
                        <wps:cNvSpPr/>
                        <wps:spPr>
                          <a:xfrm>
                            <a:off x="8887933" y="4220483"/>
                            <a:ext cx="1398397" cy="3013164"/>
                          </a:xfrm>
                          <a:custGeom>
                            <a:avLst/>
                            <a:gdLst/>
                            <a:ahLst/>
                            <a:cxnLst/>
                            <a:rect l="0" t="0" r="0" b="0"/>
                            <a:pathLst>
                              <a:path w="1398397" h="3013164">
                                <a:moveTo>
                                  <a:pt x="160350" y="0"/>
                                </a:moveTo>
                                <a:lnTo>
                                  <a:pt x="1259269" y="0"/>
                                </a:lnTo>
                                <a:cubicBezTo>
                                  <a:pt x="1334732" y="0"/>
                                  <a:pt x="1398397" y="61443"/>
                                  <a:pt x="1398397" y="139433"/>
                                </a:cubicBezTo>
                                <a:lnTo>
                                  <a:pt x="1398397" y="2840648"/>
                                </a:lnTo>
                                <a:cubicBezTo>
                                  <a:pt x="1398397" y="2935186"/>
                                  <a:pt x="1320584" y="3013164"/>
                                  <a:pt x="1226248" y="3013164"/>
                                </a:cubicBezTo>
                                <a:lnTo>
                                  <a:pt x="124981" y="3013164"/>
                                </a:lnTo>
                                <a:cubicBezTo>
                                  <a:pt x="56591" y="3013164"/>
                                  <a:pt x="0" y="2958808"/>
                                  <a:pt x="2349" y="2890279"/>
                                </a:cubicBezTo>
                                <a:lnTo>
                                  <a:pt x="2349" y="158331"/>
                                </a:lnTo>
                                <a:cubicBezTo>
                                  <a:pt x="2349" y="70904"/>
                                  <a:pt x="73089" y="0"/>
                                  <a:pt x="160350" y="0"/>
                                </a:cubicBezTo>
                                <a:close/>
                              </a:path>
                            </a:pathLst>
                          </a:custGeom>
                          <a:ln w="0" cap="flat">
                            <a:miter lim="127000"/>
                          </a:ln>
                        </wps:spPr>
                        <wps:style>
                          <a:lnRef idx="0">
                            <a:srgbClr val="000000">
                              <a:alpha val="0"/>
                            </a:srgbClr>
                          </a:lnRef>
                          <a:fillRef idx="1">
                            <a:srgbClr val="222025"/>
                          </a:fillRef>
                          <a:effectRef idx="0">
                            <a:scrgbClr r="0" g="0" b="0"/>
                          </a:effectRef>
                          <a:fontRef idx="none"/>
                        </wps:style>
                        <wps:bodyPr/>
                      </wps:wsp>
                      <wps:wsp>
                        <wps:cNvPr id="315229641" name="Shape 66"/>
                        <wps:cNvSpPr/>
                        <wps:spPr>
                          <a:xfrm>
                            <a:off x="8904425" y="4234669"/>
                            <a:ext cx="1381899" cy="2987167"/>
                          </a:xfrm>
                          <a:custGeom>
                            <a:avLst/>
                            <a:gdLst/>
                            <a:ahLst/>
                            <a:cxnLst/>
                            <a:rect l="0" t="0" r="0" b="0"/>
                            <a:pathLst>
                              <a:path w="1381899" h="2987167">
                                <a:moveTo>
                                  <a:pt x="158013" y="0"/>
                                </a:moveTo>
                                <a:lnTo>
                                  <a:pt x="1223911" y="0"/>
                                </a:lnTo>
                                <a:cubicBezTo>
                                  <a:pt x="1311160" y="0"/>
                                  <a:pt x="1381899" y="70892"/>
                                  <a:pt x="1381899" y="158331"/>
                                </a:cubicBezTo>
                                <a:lnTo>
                                  <a:pt x="1381899" y="2814651"/>
                                </a:lnTo>
                                <a:cubicBezTo>
                                  <a:pt x="1381899" y="2909177"/>
                                  <a:pt x="1304086" y="2987167"/>
                                  <a:pt x="1209751" y="2987167"/>
                                </a:cubicBezTo>
                                <a:lnTo>
                                  <a:pt x="124993" y="2987167"/>
                                </a:lnTo>
                                <a:cubicBezTo>
                                  <a:pt x="56604" y="2987167"/>
                                  <a:pt x="0" y="2930449"/>
                                  <a:pt x="0" y="2861908"/>
                                </a:cubicBezTo>
                                <a:lnTo>
                                  <a:pt x="0" y="158331"/>
                                </a:lnTo>
                                <a:cubicBezTo>
                                  <a:pt x="0" y="70892"/>
                                  <a:pt x="70751" y="0"/>
                                  <a:pt x="158013" y="0"/>
                                </a:cubicBezTo>
                                <a:close/>
                              </a:path>
                            </a:pathLst>
                          </a:custGeom>
                          <a:ln w="0" cap="flat">
                            <a:miter lim="127000"/>
                          </a:ln>
                        </wps:spPr>
                        <wps:style>
                          <a:lnRef idx="0">
                            <a:srgbClr val="000000">
                              <a:alpha val="0"/>
                            </a:srgbClr>
                          </a:lnRef>
                          <a:fillRef idx="1">
                            <a:srgbClr val="1E0E00"/>
                          </a:fillRef>
                          <a:effectRef idx="0">
                            <a:scrgbClr r="0" g="0" b="0"/>
                          </a:effectRef>
                          <a:fontRef idx="none"/>
                        </wps:style>
                        <wps:bodyPr/>
                      </wps:wsp>
                      <pic:pic xmlns:pic="http://schemas.openxmlformats.org/drawingml/2006/picture">
                        <pic:nvPicPr>
                          <pic:cNvPr id="530627627" name="Picture 530627627"/>
                          <pic:cNvPicPr/>
                        </pic:nvPicPr>
                        <pic:blipFill>
                          <a:blip r:embed="rId49"/>
                          <a:stretch>
                            <a:fillRect/>
                          </a:stretch>
                        </pic:blipFill>
                        <pic:spPr>
                          <a:xfrm>
                            <a:off x="8901176" y="4233672"/>
                            <a:ext cx="1386840" cy="2999233"/>
                          </a:xfrm>
                          <a:prstGeom prst="rect">
                            <a:avLst/>
                          </a:prstGeom>
                        </pic:spPr>
                      </pic:pic>
                      <wps:wsp>
                        <wps:cNvPr id="194872192" name="Shape 69"/>
                        <wps:cNvSpPr/>
                        <wps:spPr>
                          <a:xfrm>
                            <a:off x="8811140" y="5039952"/>
                            <a:ext cx="15482" cy="62033"/>
                          </a:xfrm>
                          <a:custGeom>
                            <a:avLst/>
                            <a:gdLst/>
                            <a:ahLst/>
                            <a:cxnLst/>
                            <a:rect l="0" t="0" r="0" b="0"/>
                            <a:pathLst>
                              <a:path w="15482" h="62033">
                                <a:moveTo>
                                  <a:pt x="6304" y="369"/>
                                </a:moveTo>
                                <a:cubicBezTo>
                                  <a:pt x="8406" y="0"/>
                                  <a:pt x="11354" y="0"/>
                                  <a:pt x="15482" y="590"/>
                                </a:cubicBezTo>
                                <a:lnTo>
                                  <a:pt x="1322" y="62033"/>
                                </a:lnTo>
                                <a:lnTo>
                                  <a:pt x="1322" y="7677"/>
                                </a:lnTo>
                                <a:cubicBezTo>
                                  <a:pt x="1322" y="5905"/>
                                  <a:pt x="0" y="1476"/>
                                  <a:pt x="6304" y="369"/>
                                </a:cubicBezTo>
                                <a:close/>
                              </a:path>
                            </a:pathLst>
                          </a:custGeom>
                          <a:ln w="0" cap="flat">
                            <a:miter lim="127000"/>
                          </a:ln>
                        </wps:spPr>
                        <wps:style>
                          <a:lnRef idx="0">
                            <a:srgbClr val="000000">
                              <a:alpha val="0"/>
                            </a:srgbClr>
                          </a:lnRef>
                          <a:fillRef idx="1">
                            <a:srgbClr val="AFAFAF"/>
                          </a:fillRef>
                          <a:effectRef idx="0">
                            <a:scrgbClr r="0" g="0" b="0"/>
                          </a:effectRef>
                          <a:fontRef idx="none"/>
                        </wps:style>
                        <wps:bodyPr/>
                      </wps:wsp>
                      <wps:wsp>
                        <wps:cNvPr id="1120274687" name="Shape 70"/>
                        <wps:cNvSpPr/>
                        <wps:spPr>
                          <a:xfrm>
                            <a:off x="8810112" y="4797122"/>
                            <a:ext cx="16510" cy="89814"/>
                          </a:xfrm>
                          <a:custGeom>
                            <a:avLst/>
                            <a:gdLst/>
                            <a:ahLst/>
                            <a:cxnLst/>
                            <a:rect l="0" t="0" r="0" b="0"/>
                            <a:pathLst>
                              <a:path w="16510" h="89814">
                                <a:moveTo>
                                  <a:pt x="16510" y="2362"/>
                                </a:moveTo>
                                <a:lnTo>
                                  <a:pt x="2349" y="89814"/>
                                </a:lnTo>
                                <a:lnTo>
                                  <a:pt x="2349" y="11811"/>
                                </a:lnTo>
                                <a:cubicBezTo>
                                  <a:pt x="2349" y="11811"/>
                                  <a:pt x="0" y="0"/>
                                  <a:pt x="16510" y="2362"/>
                                </a:cubicBezTo>
                                <a:close/>
                              </a:path>
                            </a:pathLst>
                          </a:custGeom>
                          <a:ln w="0" cap="flat">
                            <a:miter lim="127000"/>
                          </a:ln>
                        </wps:spPr>
                        <wps:style>
                          <a:lnRef idx="0">
                            <a:srgbClr val="000000">
                              <a:alpha val="0"/>
                            </a:srgbClr>
                          </a:lnRef>
                          <a:fillRef idx="1">
                            <a:srgbClr val="AFAFAF"/>
                          </a:fillRef>
                          <a:effectRef idx="0">
                            <a:scrgbClr r="0" g="0" b="0"/>
                          </a:effectRef>
                          <a:fontRef idx="none"/>
                        </wps:style>
                        <wps:bodyPr/>
                      </wps:wsp>
                      <wps:wsp>
                        <wps:cNvPr id="1834437011" name="Shape 71"/>
                        <wps:cNvSpPr/>
                        <wps:spPr>
                          <a:xfrm>
                            <a:off x="8808927" y="4564929"/>
                            <a:ext cx="17694" cy="64400"/>
                          </a:xfrm>
                          <a:custGeom>
                            <a:avLst/>
                            <a:gdLst/>
                            <a:ahLst/>
                            <a:cxnLst/>
                            <a:rect l="0" t="0" r="0" b="0"/>
                            <a:pathLst>
                              <a:path w="17694" h="64400">
                                <a:moveTo>
                                  <a:pt x="14819" y="224"/>
                                </a:moveTo>
                                <a:cubicBezTo>
                                  <a:pt x="16514" y="299"/>
                                  <a:pt x="17694" y="595"/>
                                  <a:pt x="17694" y="595"/>
                                </a:cubicBezTo>
                                <a:lnTo>
                                  <a:pt x="3534" y="64400"/>
                                </a:lnTo>
                                <a:lnTo>
                                  <a:pt x="3534" y="19493"/>
                                </a:lnTo>
                                <a:cubicBezTo>
                                  <a:pt x="0" y="1767"/>
                                  <a:pt x="9733" y="0"/>
                                  <a:pt x="14819" y="224"/>
                                </a:cubicBezTo>
                                <a:close/>
                              </a:path>
                            </a:pathLst>
                          </a:custGeom>
                          <a:ln w="0" cap="flat">
                            <a:miter lim="127000"/>
                          </a:ln>
                        </wps:spPr>
                        <wps:style>
                          <a:lnRef idx="0">
                            <a:srgbClr val="000000">
                              <a:alpha val="0"/>
                            </a:srgbClr>
                          </a:lnRef>
                          <a:fillRef idx="1">
                            <a:srgbClr val="AFAFAF"/>
                          </a:fillRef>
                          <a:effectRef idx="0">
                            <a:scrgbClr r="0" g="0" b="0"/>
                          </a:effectRef>
                          <a:fontRef idx="none"/>
                        </wps:style>
                        <wps:bodyPr/>
                      </wps:wsp>
                      <wps:wsp>
                        <wps:cNvPr id="857283857" name="Shape 72"/>
                        <wps:cNvSpPr/>
                        <wps:spPr>
                          <a:xfrm>
                            <a:off x="4006190" y="2183554"/>
                            <a:ext cx="4512343" cy="5271612"/>
                          </a:xfrm>
                          <a:custGeom>
                            <a:avLst/>
                            <a:gdLst/>
                            <a:ahLst/>
                            <a:cxnLst/>
                            <a:rect l="0" t="0" r="0" b="0"/>
                            <a:pathLst>
                              <a:path w="4512343" h="5271612">
                                <a:moveTo>
                                  <a:pt x="147417" y="0"/>
                                </a:moveTo>
                                <a:lnTo>
                                  <a:pt x="4364921" y="0"/>
                                </a:lnTo>
                                <a:cubicBezTo>
                                  <a:pt x="4446341" y="0"/>
                                  <a:pt x="4512343" y="49530"/>
                                  <a:pt x="4512343" y="110630"/>
                                </a:cubicBezTo>
                                <a:lnTo>
                                  <a:pt x="4512343" y="5213897"/>
                                </a:lnTo>
                                <a:cubicBezTo>
                                  <a:pt x="4512343" y="5237805"/>
                                  <a:pt x="4492976" y="5258319"/>
                                  <a:pt x="4465377" y="5267082"/>
                                </a:cubicBezTo>
                                <a:lnTo>
                                  <a:pt x="4435486" y="5271612"/>
                                </a:lnTo>
                                <a:lnTo>
                                  <a:pt x="76865" y="5271612"/>
                                </a:lnTo>
                                <a:lnTo>
                                  <a:pt x="46967" y="5267082"/>
                                </a:lnTo>
                                <a:cubicBezTo>
                                  <a:pt x="28563" y="5261240"/>
                                  <a:pt x="13822" y="5250175"/>
                                  <a:pt x="6038" y="5236364"/>
                                </a:cubicBezTo>
                                <a:lnTo>
                                  <a:pt x="0" y="5213915"/>
                                </a:lnTo>
                                <a:lnTo>
                                  <a:pt x="0" y="110592"/>
                                </a:lnTo>
                                <a:lnTo>
                                  <a:pt x="2990" y="88334"/>
                                </a:lnTo>
                                <a:cubicBezTo>
                                  <a:pt x="16736" y="37921"/>
                                  <a:pt x="76174" y="0"/>
                                  <a:pt x="147417" y="0"/>
                                </a:cubicBezTo>
                                <a:close/>
                              </a:path>
                            </a:pathLst>
                          </a:custGeom>
                          <a:ln w="0" cap="flat">
                            <a:miter lim="127000"/>
                          </a:ln>
                        </wps:spPr>
                        <wps:style>
                          <a:lnRef idx="0">
                            <a:srgbClr val="000000">
                              <a:alpha val="0"/>
                            </a:srgbClr>
                          </a:lnRef>
                          <a:fillRef idx="1">
                            <a:srgbClr val="6B60C8"/>
                          </a:fillRef>
                          <a:effectRef idx="0">
                            <a:scrgbClr r="0" g="0" b="0"/>
                          </a:effectRef>
                          <a:fontRef idx="none"/>
                        </wps:style>
                        <wps:bodyPr/>
                      </wps:wsp>
                      <wps:wsp>
                        <wps:cNvPr id="1716604943" name="Shape 73"/>
                        <wps:cNvSpPr/>
                        <wps:spPr>
                          <a:xfrm>
                            <a:off x="3842361" y="2040848"/>
                            <a:ext cx="4512348" cy="230873"/>
                          </a:xfrm>
                          <a:custGeom>
                            <a:avLst/>
                            <a:gdLst/>
                            <a:ahLst/>
                            <a:cxnLst/>
                            <a:rect l="0" t="0" r="0" b="0"/>
                            <a:pathLst>
                              <a:path w="4512348" h="230873">
                                <a:moveTo>
                                  <a:pt x="147422" y="0"/>
                                </a:moveTo>
                                <a:lnTo>
                                  <a:pt x="4364927" y="0"/>
                                </a:lnTo>
                                <a:cubicBezTo>
                                  <a:pt x="4446346" y="0"/>
                                  <a:pt x="4512348" y="49530"/>
                                  <a:pt x="4512348" y="110630"/>
                                </a:cubicBezTo>
                                <a:lnTo>
                                  <a:pt x="4512348" y="230873"/>
                                </a:lnTo>
                                <a:lnTo>
                                  <a:pt x="25273" y="230873"/>
                                </a:lnTo>
                                <a:cubicBezTo>
                                  <a:pt x="11316" y="230873"/>
                                  <a:pt x="0" y="222377"/>
                                  <a:pt x="0" y="211912"/>
                                </a:cubicBezTo>
                                <a:lnTo>
                                  <a:pt x="0" y="110630"/>
                                </a:lnTo>
                                <a:cubicBezTo>
                                  <a:pt x="0" y="49530"/>
                                  <a:pt x="66002" y="0"/>
                                  <a:pt x="1474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9573238" name="Shape 74"/>
                        <wps:cNvSpPr/>
                        <wps:spPr>
                          <a:xfrm>
                            <a:off x="4006990" y="2101952"/>
                            <a:ext cx="108341" cy="108337"/>
                          </a:xfrm>
                          <a:custGeom>
                            <a:avLst/>
                            <a:gdLst/>
                            <a:ahLst/>
                            <a:cxnLst/>
                            <a:rect l="0" t="0" r="0" b="0"/>
                            <a:pathLst>
                              <a:path w="108341" h="108337">
                                <a:moveTo>
                                  <a:pt x="54144" y="0"/>
                                </a:moveTo>
                                <a:lnTo>
                                  <a:pt x="54208" y="0"/>
                                </a:lnTo>
                                <a:lnTo>
                                  <a:pt x="75257" y="4251"/>
                                </a:lnTo>
                                <a:cubicBezTo>
                                  <a:pt x="94697" y="12476"/>
                                  <a:pt x="108341" y="31731"/>
                                  <a:pt x="108341" y="54172"/>
                                </a:cubicBezTo>
                                <a:cubicBezTo>
                                  <a:pt x="108341" y="84093"/>
                                  <a:pt x="84084" y="108337"/>
                                  <a:pt x="54176" y="108337"/>
                                </a:cubicBezTo>
                                <a:cubicBezTo>
                                  <a:pt x="31735" y="108337"/>
                                  <a:pt x="12480" y="94700"/>
                                  <a:pt x="4256" y="75258"/>
                                </a:cubicBezTo>
                                <a:lnTo>
                                  <a:pt x="0" y="54183"/>
                                </a:lnTo>
                                <a:lnTo>
                                  <a:pt x="0" y="54160"/>
                                </a:lnTo>
                                <a:lnTo>
                                  <a:pt x="4256" y="33083"/>
                                </a:lnTo>
                                <a:cubicBezTo>
                                  <a:pt x="9739" y="20120"/>
                                  <a:pt x="20124" y="9734"/>
                                  <a:pt x="33088" y="4251"/>
                                </a:cubicBezTo>
                                <a:lnTo>
                                  <a:pt x="54144" y="0"/>
                                </a:ln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613435527" name="Shape 75"/>
                        <wps:cNvSpPr/>
                        <wps:spPr>
                          <a:xfrm>
                            <a:off x="4153775" y="2101952"/>
                            <a:ext cx="108344" cy="108337"/>
                          </a:xfrm>
                          <a:custGeom>
                            <a:avLst/>
                            <a:gdLst/>
                            <a:ahLst/>
                            <a:cxnLst/>
                            <a:rect l="0" t="0" r="0" b="0"/>
                            <a:pathLst>
                              <a:path w="108344" h="108337">
                                <a:moveTo>
                                  <a:pt x="54146" y="0"/>
                                </a:moveTo>
                                <a:lnTo>
                                  <a:pt x="54210" y="0"/>
                                </a:lnTo>
                                <a:lnTo>
                                  <a:pt x="75259" y="4251"/>
                                </a:lnTo>
                                <a:cubicBezTo>
                                  <a:pt x="94699" y="12476"/>
                                  <a:pt x="108344" y="31731"/>
                                  <a:pt x="108344" y="54172"/>
                                </a:cubicBezTo>
                                <a:cubicBezTo>
                                  <a:pt x="108344" y="84093"/>
                                  <a:pt x="84087" y="108337"/>
                                  <a:pt x="54178" y="108337"/>
                                </a:cubicBezTo>
                                <a:cubicBezTo>
                                  <a:pt x="24257" y="108337"/>
                                  <a:pt x="0" y="84093"/>
                                  <a:pt x="0" y="54172"/>
                                </a:cubicBezTo>
                                <a:cubicBezTo>
                                  <a:pt x="0" y="31731"/>
                                  <a:pt x="13645" y="12476"/>
                                  <a:pt x="33090" y="4251"/>
                                </a:cubicBezTo>
                                <a:lnTo>
                                  <a:pt x="54146" y="0"/>
                                </a:ln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1319770734" name="Shape 76"/>
                        <wps:cNvSpPr/>
                        <wps:spPr>
                          <a:xfrm>
                            <a:off x="4300563" y="2101952"/>
                            <a:ext cx="108344" cy="108337"/>
                          </a:xfrm>
                          <a:custGeom>
                            <a:avLst/>
                            <a:gdLst/>
                            <a:ahLst/>
                            <a:cxnLst/>
                            <a:rect l="0" t="0" r="0" b="0"/>
                            <a:pathLst>
                              <a:path w="108344" h="108337">
                                <a:moveTo>
                                  <a:pt x="54146" y="0"/>
                                </a:moveTo>
                                <a:lnTo>
                                  <a:pt x="54210" y="0"/>
                                </a:lnTo>
                                <a:lnTo>
                                  <a:pt x="75259" y="4251"/>
                                </a:lnTo>
                                <a:cubicBezTo>
                                  <a:pt x="94699" y="12476"/>
                                  <a:pt x="108344" y="31731"/>
                                  <a:pt x="108344" y="54172"/>
                                </a:cubicBezTo>
                                <a:cubicBezTo>
                                  <a:pt x="108344" y="84093"/>
                                  <a:pt x="84087" y="108337"/>
                                  <a:pt x="54178" y="108337"/>
                                </a:cubicBezTo>
                                <a:cubicBezTo>
                                  <a:pt x="24257" y="108337"/>
                                  <a:pt x="0" y="84093"/>
                                  <a:pt x="0" y="54172"/>
                                </a:cubicBezTo>
                                <a:cubicBezTo>
                                  <a:pt x="0" y="31731"/>
                                  <a:pt x="13645" y="12476"/>
                                  <a:pt x="33090" y="4251"/>
                                </a:cubicBezTo>
                                <a:lnTo>
                                  <a:pt x="54146" y="0"/>
                                </a:lnTo>
                                <a:close/>
                              </a:path>
                            </a:pathLst>
                          </a:custGeom>
                          <a:ln w="0" cap="flat">
                            <a:miter lim="127000"/>
                          </a:ln>
                        </wps:spPr>
                        <wps:style>
                          <a:lnRef idx="0">
                            <a:srgbClr val="000000">
                              <a:alpha val="0"/>
                            </a:srgbClr>
                          </a:lnRef>
                          <a:fillRef idx="1">
                            <a:srgbClr val="4D5885"/>
                          </a:fillRef>
                          <a:effectRef idx="0">
                            <a:scrgbClr r="0" g="0" b="0"/>
                          </a:effectRef>
                          <a:fontRef idx="none"/>
                        </wps:style>
                        <wps:bodyPr/>
                      </wps:wsp>
                      <pic:pic xmlns:pic="http://schemas.openxmlformats.org/drawingml/2006/picture">
                        <pic:nvPicPr>
                          <pic:cNvPr id="756974854" name="Picture 756974854"/>
                          <pic:cNvPicPr/>
                        </pic:nvPicPr>
                        <pic:blipFill>
                          <a:blip r:embed="rId50"/>
                          <a:stretch>
                            <a:fillRect/>
                          </a:stretch>
                        </pic:blipFill>
                        <pic:spPr>
                          <a:xfrm>
                            <a:off x="3837432" y="2037080"/>
                            <a:ext cx="4517137" cy="5276089"/>
                          </a:xfrm>
                          <a:prstGeom prst="rect">
                            <a:avLst/>
                          </a:prstGeom>
                        </pic:spPr>
                      </pic:pic>
                      <pic:pic xmlns:pic="http://schemas.openxmlformats.org/drawingml/2006/picture">
                        <pic:nvPicPr>
                          <pic:cNvPr id="1134471939" name="Picture 1134471939"/>
                          <pic:cNvPicPr/>
                        </pic:nvPicPr>
                        <pic:blipFill>
                          <a:blip r:embed="rId51"/>
                          <a:stretch>
                            <a:fillRect/>
                          </a:stretch>
                        </pic:blipFill>
                        <pic:spPr>
                          <a:xfrm>
                            <a:off x="8548624" y="4611624"/>
                            <a:ext cx="2081785" cy="2081785"/>
                          </a:xfrm>
                          <a:prstGeom prst="rect">
                            <a:avLst/>
                          </a:prstGeom>
                        </pic:spPr>
                      </pic:pic>
                      <wps:wsp>
                        <wps:cNvPr id="776418170" name="Rectangle 776418170"/>
                        <wps:cNvSpPr/>
                        <wps:spPr>
                          <a:xfrm>
                            <a:off x="9357798" y="4890185"/>
                            <a:ext cx="619127" cy="247553"/>
                          </a:xfrm>
                          <a:prstGeom prst="rect">
                            <a:avLst/>
                          </a:prstGeom>
                          <a:ln>
                            <a:noFill/>
                          </a:ln>
                        </wps:spPr>
                        <wps:txbx>
                          <w:txbxContent>
                            <w:p w14:paraId="52CB5D5B" w14:textId="77777777" w:rsidR="00F85208" w:rsidRDefault="00F85208">
                              <w:r>
                                <w:rPr>
                                  <w:rFonts w:ascii="Calibri" w:eastAsia="Calibri" w:hAnsi="Calibri" w:cs="Calibri"/>
                                  <w:b/>
                                  <w:w w:val="127"/>
                                </w:rPr>
                                <w:t>Please</w:t>
                              </w:r>
                            </w:p>
                          </w:txbxContent>
                        </wps:txbx>
                        <wps:bodyPr horzOverflow="overflow" vert="horz" lIns="0" tIns="0" rIns="0" bIns="0" rtlCol="0">
                          <a:noAutofit/>
                        </wps:bodyPr>
                      </wps:wsp>
                      <wps:wsp>
                        <wps:cNvPr id="717876399" name="Rectangle 717876399"/>
                        <wps:cNvSpPr/>
                        <wps:spPr>
                          <a:xfrm>
                            <a:off x="9022028" y="5066981"/>
                            <a:ext cx="1562818" cy="247553"/>
                          </a:xfrm>
                          <a:prstGeom prst="rect">
                            <a:avLst/>
                          </a:prstGeom>
                          <a:ln>
                            <a:noFill/>
                          </a:ln>
                        </wps:spPr>
                        <wps:txbx>
                          <w:txbxContent>
                            <w:p w14:paraId="6B79EF7D" w14:textId="77777777" w:rsidR="00F85208" w:rsidRDefault="00F85208">
                              <w:r>
                                <w:rPr>
                                  <w:rFonts w:ascii="Calibri" w:eastAsia="Calibri" w:hAnsi="Calibri" w:cs="Calibri"/>
                                  <w:b/>
                                  <w:w w:val="125"/>
                                </w:rPr>
                                <w:t>take</w:t>
                              </w:r>
                              <w:r>
                                <w:rPr>
                                  <w:rFonts w:ascii="Calibri" w:eastAsia="Calibri" w:hAnsi="Calibri" w:cs="Calibri"/>
                                  <w:b/>
                                  <w:spacing w:val="10"/>
                                  <w:w w:val="125"/>
                                </w:rPr>
                                <w:t xml:space="preserve"> </w:t>
                              </w:r>
                              <w:r>
                                <w:rPr>
                                  <w:rFonts w:ascii="Calibri" w:eastAsia="Calibri" w:hAnsi="Calibri" w:cs="Calibri"/>
                                  <w:b/>
                                  <w:w w:val="125"/>
                                </w:rPr>
                                <w:t>the</w:t>
                              </w:r>
                              <w:r>
                                <w:rPr>
                                  <w:rFonts w:ascii="Calibri" w:eastAsia="Calibri" w:hAnsi="Calibri" w:cs="Calibri"/>
                                  <w:b/>
                                  <w:spacing w:val="10"/>
                                  <w:w w:val="125"/>
                                </w:rPr>
                                <w:t xml:space="preserve"> </w:t>
                              </w:r>
                              <w:r>
                                <w:rPr>
                                  <w:rFonts w:ascii="Calibri" w:eastAsia="Calibri" w:hAnsi="Calibri" w:cs="Calibri"/>
                                  <w:b/>
                                  <w:w w:val="125"/>
                                </w:rPr>
                                <w:t>time</w:t>
                              </w:r>
                              <w:r>
                                <w:rPr>
                                  <w:rFonts w:ascii="Calibri" w:eastAsia="Calibri" w:hAnsi="Calibri" w:cs="Calibri"/>
                                  <w:b/>
                                  <w:spacing w:val="10"/>
                                  <w:w w:val="125"/>
                                </w:rPr>
                                <w:t xml:space="preserve"> </w:t>
                              </w:r>
                              <w:r>
                                <w:rPr>
                                  <w:rFonts w:ascii="Calibri" w:eastAsia="Calibri" w:hAnsi="Calibri" w:cs="Calibri"/>
                                  <w:b/>
                                  <w:w w:val="125"/>
                                </w:rPr>
                                <w:t>to</w:t>
                              </w:r>
                              <w:r>
                                <w:rPr>
                                  <w:rFonts w:ascii="Calibri" w:eastAsia="Calibri" w:hAnsi="Calibri" w:cs="Calibri"/>
                                  <w:b/>
                                  <w:spacing w:val="10"/>
                                  <w:w w:val="125"/>
                                </w:rPr>
                                <w:t xml:space="preserve"> </w:t>
                              </w:r>
                            </w:p>
                          </w:txbxContent>
                        </wps:txbx>
                        <wps:bodyPr horzOverflow="overflow" vert="horz" lIns="0" tIns="0" rIns="0" bIns="0" rtlCol="0">
                          <a:noAutofit/>
                        </wps:bodyPr>
                      </wps:wsp>
                      <wps:wsp>
                        <wps:cNvPr id="1071379807" name="Rectangle 1071379807"/>
                        <wps:cNvSpPr/>
                        <wps:spPr>
                          <a:xfrm>
                            <a:off x="8925144" y="5243776"/>
                            <a:ext cx="1769758" cy="247553"/>
                          </a:xfrm>
                          <a:prstGeom prst="rect">
                            <a:avLst/>
                          </a:prstGeom>
                          <a:ln>
                            <a:noFill/>
                          </a:ln>
                        </wps:spPr>
                        <wps:txbx>
                          <w:txbxContent>
                            <w:p w14:paraId="650749EC" w14:textId="77777777" w:rsidR="00F85208" w:rsidRDefault="00F85208">
                              <w:r>
                                <w:rPr>
                                  <w:rFonts w:ascii="Calibri" w:eastAsia="Calibri" w:hAnsi="Calibri" w:cs="Calibri"/>
                                  <w:b/>
                                  <w:w w:val="123"/>
                                </w:rPr>
                                <w:t>familiarise</w:t>
                              </w:r>
                              <w:r>
                                <w:rPr>
                                  <w:rFonts w:ascii="Calibri" w:eastAsia="Calibri" w:hAnsi="Calibri" w:cs="Calibri"/>
                                  <w:b/>
                                  <w:spacing w:val="10"/>
                                  <w:w w:val="123"/>
                                </w:rPr>
                                <w:t xml:space="preserve"> </w:t>
                              </w:r>
                              <w:r>
                                <w:rPr>
                                  <w:rFonts w:ascii="Calibri" w:eastAsia="Calibri" w:hAnsi="Calibri" w:cs="Calibri"/>
                                  <w:b/>
                                  <w:w w:val="123"/>
                                </w:rPr>
                                <w:t>yourself</w:t>
                              </w:r>
                            </w:p>
                          </w:txbxContent>
                        </wps:txbx>
                        <wps:bodyPr horzOverflow="overflow" vert="horz" lIns="0" tIns="0" rIns="0" bIns="0" rtlCol="0">
                          <a:noAutofit/>
                        </wps:bodyPr>
                      </wps:wsp>
                      <wps:wsp>
                        <wps:cNvPr id="463366189" name="Rectangle 463366189"/>
                        <wps:cNvSpPr/>
                        <wps:spPr>
                          <a:xfrm>
                            <a:off x="8920760" y="5420571"/>
                            <a:ext cx="1832191" cy="247553"/>
                          </a:xfrm>
                          <a:prstGeom prst="rect">
                            <a:avLst/>
                          </a:prstGeom>
                          <a:ln>
                            <a:noFill/>
                          </a:ln>
                        </wps:spPr>
                        <wps:txbx>
                          <w:txbxContent>
                            <w:p w14:paraId="4E82442B" w14:textId="77777777" w:rsidR="00F85208" w:rsidRDefault="00F85208">
                              <w:r>
                                <w:rPr>
                                  <w:rFonts w:ascii="Calibri" w:eastAsia="Calibri" w:hAnsi="Calibri" w:cs="Calibri"/>
                                  <w:b/>
                                  <w:w w:val="126"/>
                                </w:rPr>
                                <w:t>with</w:t>
                              </w:r>
                              <w:r>
                                <w:rPr>
                                  <w:rFonts w:ascii="Calibri" w:eastAsia="Calibri" w:hAnsi="Calibri" w:cs="Calibri"/>
                                  <w:b/>
                                  <w:spacing w:val="10"/>
                                  <w:w w:val="126"/>
                                </w:rPr>
                                <w:t xml:space="preserve"> </w:t>
                              </w:r>
                              <w:r>
                                <w:rPr>
                                  <w:rFonts w:ascii="Calibri" w:eastAsia="Calibri" w:hAnsi="Calibri" w:cs="Calibri"/>
                                  <w:b/>
                                  <w:w w:val="126"/>
                                </w:rPr>
                                <w:t>the</w:t>
                              </w:r>
                              <w:r>
                                <w:rPr>
                                  <w:rFonts w:ascii="Calibri" w:eastAsia="Calibri" w:hAnsi="Calibri" w:cs="Calibri"/>
                                  <w:b/>
                                  <w:spacing w:val="10"/>
                                  <w:w w:val="126"/>
                                </w:rPr>
                                <w:t xml:space="preserve"> </w:t>
                              </w:r>
                              <w:r>
                                <w:rPr>
                                  <w:rFonts w:ascii="Calibri" w:eastAsia="Calibri" w:hAnsi="Calibri" w:cs="Calibri"/>
                                  <w:b/>
                                  <w:w w:val="126"/>
                                </w:rPr>
                                <w:t>JCQ</w:t>
                              </w:r>
                              <w:r>
                                <w:rPr>
                                  <w:rFonts w:ascii="Calibri" w:eastAsia="Calibri" w:hAnsi="Calibri" w:cs="Calibri"/>
                                  <w:b/>
                                  <w:spacing w:val="10"/>
                                  <w:w w:val="126"/>
                                </w:rPr>
                                <w:t xml:space="preserve"> </w:t>
                              </w:r>
                              <w:r>
                                <w:rPr>
                                  <w:rFonts w:ascii="Calibri" w:eastAsia="Calibri" w:hAnsi="Calibri" w:cs="Calibri"/>
                                  <w:b/>
                                  <w:w w:val="126"/>
                                </w:rPr>
                                <w:t>rules:</w:t>
                              </w:r>
                              <w:r>
                                <w:rPr>
                                  <w:rFonts w:ascii="Calibri" w:eastAsia="Calibri" w:hAnsi="Calibri" w:cs="Calibri"/>
                                  <w:b/>
                                  <w:spacing w:val="10"/>
                                  <w:w w:val="126"/>
                                </w:rPr>
                                <w:t xml:space="preserve"> </w:t>
                              </w:r>
                            </w:p>
                          </w:txbxContent>
                        </wps:txbx>
                        <wps:bodyPr horzOverflow="overflow" vert="horz" lIns="0" tIns="0" rIns="0" bIns="0" rtlCol="0">
                          <a:noAutofit/>
                        </wps:bodyPr>
                      </wps:wsp>
                      <wps:wsp>
                        <wps:cNvPr id="1072017161" name="Rectangle 1072017161"/>
                        <wps:cNvSpPr/>
                        <wps:spPr>
                          <a:xfrm>
                            <a:off x="8679611" y="5651394"/>
                            <a:ext cx="2420580" cy="252444"/>
                          </a:xfrm>
                          <a:prstGeom prst="rect">
                            <a:avLst/>
                          </a:prstGeom>
                          <a:ln>
                            <a:noFill/>
                          </a:ln>
                        </wps:spPr>
                        <wps:txbx>
                          <w:txbxContent>
                            <w:p w14:paraId="5C19F3E4" w14:textId="77777777" w:rsidR="00F85208" w:rsidRDefault="00F85208">
                              <w:r>
                                <w:rPr>
                                  <w:rFonts w:ascii="Calibri" w:eastAsia="Calibri" w:hAnsi="Calibri" w:cs="Calibri"/>
                                  <w:b/>
                                  <w:w w:val="129"/>
                                </w:rPr>
                                <w:t>jcq.org.uk/exams-office/</w:t>
                              </w:r>
                            </w:p>
                          </w:txbxContent>
                        </wps:txbx>
                        <wps:bodyPr horzOverflow="overflow" vert="horz" lIns="0" tIns="0" rIns="0" bIns="0" rtlCol="0">
                          <a:noAutofit/>
                        </wps:bodyPr>
                      </wps:wsp>
                      <wps:wsp>
                        <wps:cNvPr id="1451395019" name="Rectangle 1451395019"/>
                        <wps:cNvSpPr/>
                        <wps:spPr>
                          <a:xfrm>
                            <a:off x="8790073" y="5828189"/>
                            <a:ext cx="2129499" cy="252443"/>
                          </a:xfrm>
                          <a:prstGeom prst="rect">
                            <a:avLst/>
                          </a:prstGeom>
                          <a:ln>
                            <a:noFill/>
                          </a:ln>
                        </wps:spPr>
                        <wps:txbx>
                          <w:txbxContent>
                            <w:p w14:paraId="3B8E3150" w14:textId="77777777" w:rsidR="00F85208" w:rsidRDefault="00F85208">
                              <w:r>
                                <w:rPr>
                                  <w:rFonts w:ascii="Calibri" w:eastAsia="Calibri" w:hAnsi="Calibri" w:cs="Calibri"/>
                                  <w:b/>
                                  <w:w w:val="129"/>
                                </w:rPr>
                                <w:t>information-for-candi</w:t>
                              </w:r>
                            </w:p>
                          </w:txbxContent>
                        </wps:txbx>
                        <wps:bodyPr horzOverflow="overflow" vert="horz" lIns="0" tIns="0" rIns="0" bIns="0" rtlCol="0">
                          <a:noAutofit/>
                        </wps:bodyPr>
                      </wps:wsp>
                      <wps:wsp>
                        <wps:cNvPr id="1804411720" name="Rectangle 1804411720"/>
                        <wps:cNvSpPr/>
                        <wps:spPr>
                          <a:xfrm>
                            <a:off x="8935610" y="6004984"/>
                            <a:ext cx="1742369" cy="252444"/>
                          </a:xfrm>
                          <a:prstGeom prst="rect">
                            <a:avLst/>
                          </a:prstGeom>
                          <a:ln>
                            <a:noFill/>
                          </a:ln>
                        </wps:spPr>
                        <wps:txbx>
                          <w:txbxContent>
                            <w:p w14:paraId="6B720D20" w14:textId="77777777" w:rsidR="00F85208" w:rsidRDefault="00F85208">
                              <w:r>
                                <w:rPr>
                                  <w:rFonts w:ascii="Calibri" w:eastAsia="Calibri" w:hAnsi="Calibri" w:cs="Calibri"/>
                                  <w:b/>
                                  <w:w w:val="131"/>
                                </w:rPr>
                                <w:t>dates-documents</w:t>
                              </w:r>
                            </w:p>
                          </w:txbxContent>
                        </wps:txbx>
                        <wps:bodyPr horzOverflow="overflow" vert="horz" lIns="0" tIns="0" rIns="0" bIns="0" rtlCol="0">
                          <a:noAutofit/>
                        </wps:bodyPr>
                      </wps:wsp>
                      <pic:pic xmlns:pic="http://schemas.openxmlformats.org/drawingml/2006/picture">
                        <pic:nvPicPr>
                          <pic:cNvPr id="230014588" name="Picture 230014588"/>
                          <pic:cNvPicPr/>
                        </pic:nvPicPr>
                        <pic:blipFill>
                          <a:blip r:embed="rId52"/>
                          <a:stretch>
                            <a:fillRect/>
                          </a:stretch>
                        </pic:blipFill>
                        <pic:spPr>
                          <a:xfrm>
                            <a:off x="3983365" y="2365327"/>
                            <a:ext cx="4300728" cy="323088"/>
                          </a:xfrm>
                          <a:prstGeom prst="rect">
                            <a:avLst/>
                          </a:prstGeom>
                        </pic:spPr>
                      </pic:pic>
                      <wps:wsp>
                        <wps:cNvPr id="1405482906" name="Shape 90"/>
                        <wps:cNvSpPr/>
                        <wps:spPr>
                          <a:xfrm>
                            <a:off x="4029042" y="2412873"/>
                            <a:ext cx="4188943" cy="210642"/>
                          </a:xfrm>
                          <a:custGeom>
                            <a:avLst/>
                            <a:gdLst/>
                            <a:ahLst/>
                            <a:cxnLst/>
                            <a:rect l="0" t="0" r="0" b="0"/>
                            <a:pathLst>
                              <a:path w="4188943" h="210642">
                                <a:moveTo>
                                  <a:pt x="46723" y="0"/>
                                </a:moveTo>
                                <a:lnTo>
                                  <a:pt x="4142219" y="0"/>
                                </a:lnTo>
                                <a:cubicBezTo>
                                  <a:pt x="4167924" y="0"/>
                                  <a:pt x="4188943" y="21031"/>
                                  <a:pt x="4188943" y="46723"/>
                                </a:cubicBezTo>
                                <a:lnTo>
                                  <a:pt x="4188943" y="163919"/>
                                </a:lnTo>
                                <a:cubicBezTo>
                                  <a:pt x="4188943" y="189611"/>
                                  <a:pt x="4167924" y="210642"/>
                                  <a:pt x="4142219" y="210642"/>
                                </a:cubicBezTo>
                                <a:lnTo>
                                  <a:pt x="46723" y="210642"/>
                                </a:lnTo>
                                <a:cubicBezTo>
                                  <a:pt x="21018" y="210642"/>
                                  <a:pt x="0" y="189611"/>
                                  <a:pt x="0" y="163919"/>
                                </a:cubicBezTo>
                                <a:lnTo>
                                  <a:pt x="0" y="46723"/>
                                </a:lnTo>
                                <a:cubicBezTo>
                                  <a:pt x="0" y="21031"/>
                                  <a:pt x="21018" y="0"/>
                                  <a:pt x="467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8181548" name="Shape 91"/>
                        <wps:cNvSpPr/>
                        <wps:spPr>
                          <a:xfrm>
                            <a:off x="4029042" y="2412873"/>
                            <a:ext cx="4188943" cy="210642"/>
                          </a:xfrm>
                          <a:custGeom>
                            <a:avLst/>
                            <a:gdLst/>
                            <a:ahLst/>
                            <a:cxnLst/>
                            <a:rect l="0" t="0" r="0" b="0"/>
                            <a:pathLst>
                              <a:path w="4188943" h="210642">
                                <a:moveTo>
                                  <a:pt x="4142219" y="210642"/>
                                </a:moveTo>
                                <a:lnTo>
                                  <a:pt x="46723" y="210642"/>
                                </a:lnTo>
                                <a:cubicBezTo>
                                  <a:pt x="21018" y="210642"/>
                                  <a:pt x="0" y="189611"/>
                                  <a:pt x="0" y="163919"/>
                                </a:cubicBezTo>
                                <a:lnTo>
                                  <a:pt x="0" y="46723"/>
                                </a:lnTo>
                                <a:cubicBezTo>
                                  <a:pt x="0" y="21031"/>
                                  <a:pt x="21018" y="0"/>
                                  <a:pt x="46723" y="0"/>
                                </a:cubicBezTo>
                                <a:lnTo>
                                  <a:pt x="4142219" y="0"/>
                                </a:lnTo>
                                <a:cubicBezTo>
                                  <a:pt x="4167924" y="0"/>
                                  <a:pt x="4188943" y="21031"/>
                                  <a:pt x="4188943" y="46723"/>
                                </a:cubicBezTo>
                                <a:lnTo>
                                  <a:pt x="4188943" y="163919"/>
                                </a:lnTo>
                                <a:cubicBezTo>
                                  <a:pt x="4188943" y="189611"/>
                                  <a:pt x="4167924" y="210642"/>
                                  <a:pt x="4142219" y="210642"/>
                                </a:cubicBezTo>
                                <a:close/>
                              </a:path>
                            </a:pathLst>
                          </a:custGeom>
                          <a:ln w="1245" cap="flat">
                            <a:miter lim="127000"/>
                          </a:ln>
                        </wps:spPr>
                        <wps:style>
                          <a:lnRef idx="1">
                            <a:srgbClr val="C6C6C5"/>
                          </a:lnRef>
                          <a:fillRef idx="0">
                            <a:srgbClr val="000000">
                              <a:alpha val="0"/>
                            </a:srgbClr>
                          </a:fillRef>
                          <a:effectRef idx="0">
                            <a:scrgbClr r="0" g="0" b="0"/>
                          </a:effectRef>
                          <a:fontRef idx="none"/>
                        </wps:style>
                        <wps:bodyPr/>
                      </wps:wsp>
                      <pic:pic xmlns:pic="http://schemas.openxmlformats.org/drawingml/2006/picture">
                        <pic:nvPicPr>
                          <pic:cNvPr id="1116957610" name="Picture 1116957610"/>
                          <pic:cNvPicPr/>
                        </pic:nvPicPr>
                        <pic:blipFill>
                          <a:blip r:embed="rId53"/>
                          <a:stretch>
                            <a:fillRect/>
                          </a:stretch>
                        </pic:blipFill>
                        <pic:spPr>
                          <a:xfrm>
                            <a:off x="3971737" y="5729356"/>
                            <a:ext cx="4312921" cy="1478280"/>
                          </a:xfrm>
                          <a:prstGeom prst="rect">
                            <a:avLst/>
                          </a:prstGeom>
                        </pic:spPr>
                      </pic:pic>
                      <wps:wsp>
                        <wps:cNvPr id="901206964" name="Shape 94"/>
                        <wps:cNvSpPr/>
                        <wps:spPr>
                          <a:xfrm>
                            <a:off x="4020231" y="5775504"/>
                            <a:ext cx="4197756" cy="1365644"/>
                          </a:xfrm>
                          <a:custGeom>
                            <a:avLst/>
                            <a:gdLst/>
                            <a:ahLst/>
                            <a:cxnLst/>
                            <a:rect l="0" t="0" r="0" b="0"/>
                            <a:pathLst>
                              <a:path w="4197756" h="1365644">
                                <a:moveTo>
                                  <a:pt x="29705" y="0"/>
                                </a:moveTo>
                                <a:lnTo>
                                  <a:pt x="4168051" y="0"/>
                                </a:lnTo>
                                <a:cubicBezTo>
                                  <a:pt x="4184383" y="0"/>
                                  <a:pt x="4197756" y="13373"/>
                                  <a:pt x="4197756" y="29705"/>
                                </a:cubicBezTo>
                                <a:lnTo>
                                  <a:pt x="4197756" y="1335939"/>
                                </a:lnTo>
                                <a:cubicBezTo>
                                  <a:pt x="4197756" y="1352271"/>
                                  <a:pt x="4184383" y="1365644"/>
                                  <a:pt x="4168051" y="1365644"/>
                                </a:cubicBezTo>
                                <a:lnTo>
                                  <a:pt x="29705" y="1365644"/>
                                </a:lnTo>
                                <a:cubicBezTo>
                                  <a:pt x="13373" y="1365644"/>
                                  <a:pt x="0" y="1352271"/>
                                  <a:pt x="0" y="1335939"/>
                                </a:cubicBezTo>
                                <a:lnTo>
                                  <a:pt x="0" y="29705"/>
                                </a:lnTo>
                                <a:cubicBezTo>
                                  <a:pt x="0" y="13373"/>
                                  <a:pt x="13373" y="0"/>
                                  <a:pt x="297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4232042" name="Shape 95"/>
                        <wps:cNvSpPr/>
                        <wps:spPr>
                          <a:xfrm>
                            <a:off x="4020231" y="5775504"/>
                            <a:ext cx="4197756" cy="1365644"/>
                          </a:xfrm>
                          <a:custGeom>
                            <a:avLst/>
                            <a:gdLst/>
                            <a:ahLst/>
                            <a:cxnLst/>
                            <a:rect l="0" t="0" r="0" b="0"/>
                            <a:pathLst>
                              <a:path w="4197756" h="1365644">
                                <a:moveTo>
                                  <a:pt x="4168051" y="1365644"/>
                                </a:moveTo>
                                <a:lnTo>
                                  <a:pt x="29705" y="1365644"/>
                                </a:lnTo>
                                <a:cubicBezTo>
                                  <a:pt x="13373" y="1365644"/>
                                  <a:pt x="0" y="1352271"/>
                                  <a:pt x="0" y="1335939"/>
                                </a:cubicBezTo>
                                <a:lnTo>
                                  <a:pt x="0" y="29705"/>
                                </a:lnTo>
                                <a:cubicBezTo>
                                  <a:pt x="0" y="13373"/>
                                  <a:pt x="13373" y="0"/>
                                  <a:pt x="29705" y="0"/>
                                </a:cubicBezTo>
                                <a:lnTo>
                                  <a:pt x="4168051" y="0"/>
                                </a:lnTo>
                                <a:cubicBezTo>
                                  <a:pt x="4184383" y="0"/>
                                  <a:pt x="4197756" y="13373"/>
                                  <a:pt x="4197756" y="29705"/>
                                </a:cubicBezTo>
                                <a:lnTo>
                                  <a:pt x="4197756" y="1335939"/>
                                </a:lnTo>
                                <a:cubicBezTo>
                                  <a:pt x="4197756" y="1352271"/>
                                  <a:pt x="4184383" y="1365644"/>
                                  <a:pt x="4168051" y="1365644"/>
                                </a:cubicBezTo>
                                <a:close/>
                              </a:path>
                            </a:pathLst>
                          </a:custGeom>
                          <a:ln w="1245" cap="flat">
                            <a:miter lim="127000"/>
                          </a:ln>
                        </wps:spPr>
                        <wps:style>
                          <a:lnRef idx="1">
                            <a:srgbClr val="C6C6C5"/>
                          </a:lnRef>
                          <a:fillRef idx="0">
                            <a:srgbClr val="000000">
                              <a:alpha val="0"/>
                            </a:srgbClr>
                          </a:fillRef>
                          <a:effectRef idx="0">
                            <a:scrgbClr r="0" g="0" b="0"/>
                          </a:effectRef>
                          <a:fontRef idx="none"/>
                        </wps:style>
                        <wps:bodyPr/>
                      </wps:wsp>
                      <wps:wsp>
                        <wps:cNvPr id="2065546682" name="Rectangle 2065546682"/>
                        <wps:cNvSpPr/>
                        <wps:spPr>
                          <a:xfrm>
                            <a:off x="4508896" y="5910179"/>
                            <a:ext cx="2036677" cy="196191"/>
                          </a:xfrm>
                          <a:prstGeom prst="rect">
                            <a:avLst/>
                          </a:prstGeom>
                          <a:ln>
                            <a:noFill/>
                          </a:ln>
                        </wps:spPr>
                        <wps:txbx>
                          <w:txbxContent>
                            <w:p w14:paraId="57EA8AC3" w14:textId="77777777" w:rsidR="00F85208" w:rsidRDefault="00F85208">
                              <w:r>
                                <w:rPr>
                                  <w:rFonts w:ascii="Calibri" w:eastAsia="Calibri" w:hAnsi="Calibri" w:cs="Calibri"/>
                                  <w:b/>
                                  <w:w w:val="130"/>
                                  <w:sz w:val="17"/>
                                </w:rPr>
                                <w:t>If</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do</w:t>
                              </w:r>
                              <w:r>
                                <w:rPr>
                                  <w:rFonts w:ascii="Calibri" w:eastAsia="Calibri" w:hAnsi="Calibri" w:cs="Calibri"/>
                                  <w:b/>
                                  <w:spacing w:val="10"/>
                                  <w:w w:val="130"/>
                                  <w:sz w:val="17"/>
                                </w:rPr>
                                <w:t xml:space="preserve"> </w:t>
                              </w:r>
                              <w:r>
                                <w:rPr>
                                  <w:rFonts w:ascii="Calibri" w:eastAsia="Calibri" w:hAnsi="Calibri" w:cs="Calibri"/>
                                  <w:b/>
                                  <w:w w:val="130"/>
                                  <w:sz w:val="17"/>
                                </w:rPr>
                                <w:t>any</w:t>
                              </w:r>
                              <w:r>
                                <w:rPr>
                                  <w:rFonts w:ascii="Calibri" w:eastAsia="Calibri" w:hAnsi="Calibri" w:cs="Calibri"/>
                                  <w:b/>
                                  <w:spacing w:val="10"/>
                                  <w:w w:val="130"/>
                                  <w:sz w:val="17"/>
                                </w:rPr>
                                <w:t xml:space="preserve"> </w:t>
                              </w:r>
                              <w:r>
                                <w:rPr>
                                  <w:rFonts w:ascii="Calibri" w:eastAsia="Calibri" w:hAnsi="Calibri" w:cs="Calibri"/>
                                  <w:b/>
                                  <w:w w:val="130"/>
                                  <w:sz w:val="17"/>
                                </w:rPr>
                                <w:t>of</w:t>
                              </w:r>
                              <w:r>
                                <w:rPr>
                                  <w:rFonts w:ascii="Calibri" w:eastAsia="Calibri" w:hAnsi="Calibri" w:cs="Calibri"/>
                                  <w:b/>
                                  <w:spacing w:val="10"/>
                                  <w:w w:val="130"/>
                                  <w:sz w:val="17"/>
                                </w:rPr>
                                <w:t xml:space="preserve"> </w:t>
                              </w:r>
                              <w:r>
                                <w:rPr>
                                  <w:rFonts w:ascii="Calibri" w:eastAsia="Calibri" w:hAnsi="Calibri" w:cs="Calibri"/>
                                  <w:b/>
                                  <w:w w:val="130"/>
                                  <w:sz w:val="17"/>
                                </w:rPr>
                                <w:t>the</w:t>
                              </w:r>
                              <w:r>
                                <w:rPr>
                                  <w:rFonts w:ascii="Calibri" w:eastAsia="Calibri" w:hAnsi="Calibri" w:cs="Calibri"/>
                                  <w:b/>
                                  <w:spacing w:val="10"/>
                                  <w:w w:val="130"/>
                                  <w:sz w:val="17"/>
                                </w:rPr>
                                <w:t xml:space="preserve"> </w:t>
                              </w:r>
                              <w:r>
                                <w:rPr>
                                  <w:rFonts w:ascii="Calibri" w:eastAsia="Calibri" w:hAnsi="Calibri" w:cs="Calibri"/>
                                  <w:b/>
                                  <w:w w:val="130"/>
                                  <w:sz w:val="17"/>
                                </w:rPr>
                                <w:t>above</w:t>
                              </w:r>
                              <w:r>
                                <w:rPr>
                                  <w:rFonts w:ascii="Calibri" w:eastAsia="Calibri" w:hAnsi="Calibri" w:cs="Calibri"/>
                                  <w:b/>
                                  <w:spacing w:val="10"/>
                                  <w:w w:val="130"/>
                                  <w:sz w:val="17"/>
                                </w:rPr>
                                <w:t xml:space="preserve"> </w:t>
                              </w:r>
                            </w:p>
                          </w:txbxContent>
                        </wps:txbx>
                        <wps:bodyPr horzOverflow="overflow" vert="horz" lIns="0" tIns="0" rIns="0" bIns="0" rtlCol="0">
                          <a:noAutofit/>
                        </wps:bodyPr>
                      </wps:wsp>
                      <wps:wsp>
                        <wps:cNvPr id="1719965516" name="Rectangle 1719965516"/>
                        <wps:cNvSpPr/>
                        <wps:spPr>
                          <a:xfrm>
                            <a:off x="4508896" y="6047579"/>
                            <a:ext cx="1529869" cy="196191"/>
                          </a:xfrm>
                          <a:prstGeom prst="rect">
                            <a:avLst/>
                          </a:prstGeom>
                          <a:ln>
                            <a:noFill/>
                          </a:ln>
                        </wps:spPr>
                        <wps:txbx>
                          <w:txbxContent>
                            <w:p w14:paraId="5E1DDDA1" w14:textId="77777777" w:rsidR="00F85208" w:rsidRDefault="00F85208">
                              <w:r>
                                <w:rPr>
                                  <w:rFonts w:ascii="Calibri" w:eastAsia="Calibri" w:hAnsi="Calibri" w:cs="Calibri"/>
                                  <w:b/>
                                  <w:w w:val="130"/>
                                  <w:sz w:val="17"/>
                                </w:rPr>
                                <w:t>activities,</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may:</w:t>
                              </w:r>
                              <w:r>
                                <w:rPr>
                                  <w:rFonts w:ascii="Calibri" w:eastAsia="Calibri" w:hAnsi="Calibri" w:cs="Calibri"/>
                                  <w:b/>
                                  <w:spacing w:val="10"/>
                                  <w:w w:val="130"/>
                                  <w:sz w:val="17"/>
                                </w:rPr>
                                <w:t xml:space="preserve"> </w:t>
                              </w:r>
                            </w:p>
                          </w:txbxContent>
                        </wps:txbx>
                        <wps:bodyPr horzOverflow="overflow" vert="horz" lIns="0" tIns="0" rIns="0" bIns="0" rtlCol="0">
                          <a:noAutofit/>
                        </wps:bodyPr>
                      </wps:wsp>
                      <wps:wsp>
                        <wps:cNvPr id="1182557000" name="Rectangle 1182557000"/>
                        <wps:cNvSpPr/>
                        <wps:spPr>
                          <a:xfrm>
                            <a:off x="4186250" y="6326242"/>
                            <a:ext cx="45904" cy="192389"/>
                          </a:xfrm>
                          <a:prstGeom prst="rect">
                            <a:avLst/>
                          </a:prstGeom>
                          <a:ln>
                            <a:noFill/>
                          </a:ln>
                        </wps:spPr>
                        <wps:txbx>
                          <w:txbxContent>
                            <w:p w14:paraId="4CF174A4" w14:textId="77777777" w:rsidR="00F85208" w:rsidRDefault="00F85208">
                              <w:r>
                                <w:rPr>
                                  <w:rFonts w:ascii="Calibri" w:eastAsia="Calibri" w:hAnsi="Calibri" w:cs="Calibri"/>
                                  <w:b/>
                                  <w:w w:val="63"/>
                                  <w:sz w:val="17"/>
                                </w:rPr>
                                <w:t>•</w:t>
                              </w:r>
                            </w:p>
                          </w:txbxContent>
                        </wps:txbx>
                        <wps:bodyPr horzOverflow="overflow" vert="horz" lIns="0" tIns="0" rIns="0" bIns="0" rtlCol="0">
                          <a:noAutofit/>
                        </wps:bodyPr>
                      </wps:wsp>
                      <wps:wsp>
                        <wps:cNvPr id="417786398" name="Rectangle 417786398"/>
                        <wps:cNvSpPr/>
                        <wps:spPr>
                          <a:xfrm>
                            <a:off x="4294289" y="6326242"/>
                            <a:ext cx="1952975" cy="192389"/>
                          </a:xfrm>
                          <a:prstGeom prst="rect">
                            <a:avLst/>
                          </a:prstGeom>
                          <a:ln>
                            <a:noFill/>
                          </a:ln>
                        </wps:spPr>
                        <wps:txbx>
                          <w:txbxContent>
                            <w:p w14:paraId="3C133EF4" w14:textId="77777777" w:rsidR="00F85208" w:rsidRDefault="00F85208">
                              <w:r>
                                <w:rPr>
                                  <w:rFonts w:ascii="Calibri" w:eastAsia="Calibri" w:hAnsi="Calibri" w:cs="Calibri"/>
                                  <w:b/>
                                  <w:w w:val="128"/>
                                  <w:sz w:val="17"/>
                                </w:rPr>
                                <w:t>Receive</w:t>
                              </w:r>
                              <w:r>
                                <w:rPr>
                                  <w:rFonts w:ascii="Calibri" w:eastAsia="Calibri" w:hAnsi="Calibri" w:cs="Calibri"/>
                                  <w:b/>
                                  <w:spacing w:val="7"/>
                                  <w:w w:val="128"/>
                                  <w:sz w:val="17"/>
                                </w:rPr>
                                <w:t xml:space="preserve"> </w:t>
                              </w:r>
                              <w:r>
                                <w:rPr>
                                  <w:rFonts w:ascii="Calibri" w:eastAsia="Calibri" w:hAnsi="Calibri" w:cs="Calibri"/>
                                  <w:b/>
                                  <w:w w:val="128"/>
                                  <w:sz w:val="17"/>
                                </w:rPr>
                                <w:t>a</w:t>
                              </w:r>
                              <w:r>
                                <w:rPr>
                                  <w:rFonts w:ascii="Calibri" w:eastAsia="Calibri" w:hAnsi="Calibri" w:cs="Calibri"/>
                                  <w:b/>
                                  <w:spacing w:val="7"/>
                                  <w:w w:val="128"/>
                                  <w:sz w:val="17"/>
                                </w:rPr>
                                <w:t xml:space="preserve"> </w:t>
                              </w:r>
                              <w:r>
                                <w:rPr>
                                  <w:rFonts w:ascii="Calibri" w:eastAsia="Calibri" w:hAnsi="Calibri" w:cs="Calibri"/>
                                  <w:b/>
                                  <w:w w:val="128"/>
                                  <w:sz w:val="17"/>
                                </w:rPr>
                                <w:t>written</w:t>
                              </w:r>
                              <w:r>
                                <w:rPr>
                                  <w:rFonts w:ascii="Calibri" w:eastAsia="Calibri" w:hAnsi="Calibri" w:cs="Calibri"/>
                                  <w:b/>
                                  <w:spacing w:val="7"/>
                                  <w:w w:val="128"/>
                                  <w:sz w:val="17"/>
                                </w:rPr>
                                <w:t xml:space="preserve"> </w:t>
                              </w:r>
                              <w:r>
                                <w:rPr>
                                  <w:rFonts w:ascii="Calibri" w:eastAsia="Calibri" w:hAnsi="Calibri" w:cs="Calibri"/>
                                  <w:b/>
                                  <w:w w:val="128"/>
                                  <w:sz w:val="17"/>
                                </w:rPr>
                                <w:t>warning</w:t>
                              </w:r>
                            </w:p>
                          </w:txbxContent>
                        </wps:txbx>
                        <wps:bodyPr horzOverflow="overflow" vert="horz" lIns="0" tIns="0" rIns="0" bIns="0" rtlCol="0">
                          <a:noAutofit/>
                        </wps:bodyPr>
                      </wps:wsp>
                      <wps:wsp>
                        <wps:cNvPr id="1491907452" name="Rectangle 1491907452"/>
                        <wps:cNvSpPr/>
                        <wps:spPr>
                          <a:xfrm>
                            <a:off x="4186250" y="6491127"/>
                            <a:ext cx="990579" cy="192388"/>
                          </a:xfrm>
                          <a:prstGeom prst="rect">
                            <a:avLst/>
                          </a:prstGeom>
                          <a:ln>
                            <a:noFill/>
                          </a:ln>
                        </wps:spPr>
                        <wps:txbx>
                          <w:txbxContent>
                            <w:p w14:paraId="706BF5FD"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Lose</w:t>
                              </w:r>
                              <w:r>
                                <w:rPr>
                                  <w:rFonts w:ascii="Calibri" w:eastAsia="Calibri" w:hAnsi="Calibri" w:cs="Calibri"/>
                                  <w:b/>
                                  <w:spacing w:val="7"/>
                                  <w:w w:val="122"/>
                                  <w:sz w:val="17"/>
                                </w:rPr>
                                <w:t xml:space="preserve"> </w:t>
                              </w:r>
                              <w:r>
                                <w:rPr>
                                  <w:rFonts w:ascii="Calibri" w:eastAsia="Calibri" w:hAnsi="Calibri" w:cs="Calibri"/>
                                  <w:b/>
                                  <w:w w:val="122"/>
                                  <w:sz w:val="17"/>
                                </w:rPr>
                                <w:t>marks</w:t>
                              </w:r>
                            </w:p>
                          </w:txbxContent>
                        </wps:txbx>
                        <wps:bodyPr horzOverflow="overflow" vert="horz" lIns="0" tIns="0" rIns="0" bIns="0" rtlCol="0">
                          <a:noAutofit/>
                        </wps:bodyPr>
                      </wps:wsp>
                      <wps:wsp>
                        <wps:cNvPr id="1684692840" name="Rectangle 1684692840"/>
                        <wps:cNvSpPr/>
                        <wps:spPr>
                          <a:xfrm>
                            <a:off x="4186250" y="6656010"/>
                            <a:ext cx="4319362" cy="192389"/>
                          </a:xfrm>
                          <a:prstGeom prst="rect">
                            <a:avLst/>
                          </a:prstGeom>
                          <a:ln>
                            <a:noFill/>
                          </a:ln>
                        </wps:spPr>
                        <wps:txbx>
                          <w:txbxContent>
                            <w:p w14:paraId="4A9DDB26" w14:textId="77777777" w:rsidR="00F85208" w:rsidRDefault="00F85208">
                              <w:r>
                                <w:rPr>
                                  <w:rFonts w:ascii="Calibri" w:eastAsia="Calibri" w:hAnsi="Calibri" w:cs="Calibri"/>
                                  <w:b/>
                                  <w:w w:val="125"/>
                                  <w:sz w:val="17"/>
                                </w:rPr>
                                <w:t>•</w:t>
                              </w:r>
                              <w:r>
                                <w:rPr>
                                  <w:rFonts w:ascii="Calibri" w:eastAsia="Calibri" w:hAnsi="Calibri" w:cs="Calibri"/>
                                  <w:b/>
                                  <w:spacing w:val="77"/>
                                  <w:w w:val="125"/>
                                  <w:sz w:val="17"/>
                                </w:rPr>
                                <w:t xml:space="preserve"> </w:t>
                              </w:r>
                              <w:r>
                                <w:rPr>
                                  <w:rFonts w:ascii="Calibri" w:eastAsia="Calibri" w:hAnsi="Calibri" w:cs="Calibri"/>
                                  <w:b/>
                                  <w:w w:val="125"/>
                                  <w:sz w:val="17"/>
                                </w:rPr>
                                <w:t>Be</w:t>
                              </w:r>
                              <w:r>
                                <w:rPr>
                                  <w:rFonts w:ascii="Calibri" w:eastAsia="Calibri" w:hAnsi="Calibri" w:cs="Calibri"/>
                                  <w:b/>
                                  <w:spacing w:val="7"/>
                                  <w:w w:val="125"/>
                                  <w:sz w:val="17"/>
                                </w:rPr>
                                <w:t xml:space="preserve"> </w:t>
                              </w:r>
                              <w:r>
                                <w:rPr>
                                  <w:rFonts w:ascii="Calibri" w:eastAsia="Calibri" w:hAnsi="Calibri" w:cs="Calibri"/>
                                  <w:b/>
                                  <w:w w:val="125"/>
                                  <w:sz w:val="17"/>
                                </w:rPr>
                                <w:t>disqualified</w:t>
                              </w:r>
                              <w:r>
                                <w:rPr>
                                  <w:rFonts w:ascii="Calibri" w:eastAsia="Calibri" w:hAnsi="Calibri" w:cs="Calibri"/>
                                  <w:b/>
                                  <w:spacing w:val="7"/>
                                  <w:w w:val="125"/>
                                  <w:sz w:val="17"/>
                                </w:rPr>
                                <w:t xml:space="preserve"> </w:t>
                              </w:r>
                              <w:r>
                                <w:rPr>
                                  <w:rFonts w:ascii="Calibri" w:eastAsia="Calibri" w:hAnsi="Calibri" w:cs="Calibri"/>
                                  <w:b/>
                                  <w:w w:val="125"/>
                                  <w:sz w:val="17"/>
                                </w:rPr>
                                <w:t>from</w:t>
                              </w:r>
                              <w:r>
                                <w:rPr>
                                  <w:rFonts w:ascii="Calibri" w:eastAsia="Calibri" w:hAnsi="Calibri" w:cs="Calibri"/>
                                  <w:b/>
                                  <w:spacing w:val="7"/>
                                  <w:w w:val="125"/>
                                  <w:sz w:val="17"/>
                                </w:rPr>
                                <w:t xml:space="preserve"> </w:t>
                              </w:r>
                              <w:r>
                                <w:rPr>
                                  <w:rFonts w:ascii="Calibri" w:eastAsia="Calibri" w:hAnsi="Calibri" w:cs="Calibri"/>
                                  <w:b/>
                                  <w:w w:val="125"/>
                                  <w:sz w:val="17"/>
                                </w:rPr>
                                <w:t>a</w:t>
                              </w:r>
                              <w:r>
                                <w:rPr>
                                  <w:rFonts w:ascii="Calibri" w:eastAsia="Calibri" w:hAnsi="Calibri" w:cs="Calibri"/>
                                  <w:b/>
                                  <w:spacing w:val="7"/>
                                  <w:w w:val="125"/>
                                  <w:sz w:val="17"/>
                                </w:rPr>
                                <w:t xml:space="preserve"> </w:t>
                              </w:r>
                              <w:r>
                                <w:rPr>
                                  <w:rFonts w:ascii="Calibri" w:eastAsia="Calibri" w:hAnsi="Calibri" w:cs="Calibri"/>
                                  <w:b/>
                                  <w:w w:val="125"/>
                                  <w:sz w:val="17"/>
                                </w:rPr>
                                <w:t>part</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or</w:t>
                              </w:r>
                              <w:r>
                                <w:rPr>
                                  <w:rFonts w:ascii="Calibri" w:eastAsia="Calibri" w:hAnsi="Calibri" w:cs="Calibri"/>
                                  <w:b/>
                                  <w:spacing w:val="7"/>
                                  <w:w w:val="125"/>
                                  <w:sz w:val="17"/>
                                </w:rPr>
                                <w:t xml:space="preserve"> </w:t>
                              </w:r>
                              <w:r>
                                <w:rPr>
                                  <w:rFonts w:ascii="Calibri" w:eastAsia="Calibri" w:hAnsi="Calibri" w:cs="Calibri"/>
                                  <w:b/>
                                  <w:w w:val="125"/>
                                  <w:sz w:val="17"/>
                                </w:rPr>
                                <w:t>all</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your</w:t>
                              </w:r>
                              <w:r>
                                <w:rPr>
                                  <w:rFonts w:ascii="Calibri" w:eastAsia="Calibri" w:hAnsi="Calibri" w:cs="Calibri"/>
                                  <w:b/>
                                  <w:spacing w:val="7"/>
                                  <w:w w:val="125"/>
                                  <w:sz w:val="17"/>
                                </w:rPr>
                                <w:t xml:space="preserve"> </w:t>
                              </w:r>
                              <w:r>
                                <w:rPr>
                                  <w:rFonts w:ascii="Calibri" w:eastAsia="Calibri" w:hAnsi="Calibri" w:cs="Calibri"/>
                                  <w:b/>
                                  <w:w w:val="125"/>
                                  <w:sz w:val="17"/>
                                </w:rPr>
                                <w:t>qualifications</w:t>
                              </w:r>
                            </w:p>
                          </w:txbxContent>
                        </wps:txbx>
                        <wps:bodyPr horzOverflow="overflow" vert="horz" lIns="0" tIns="0" rIns="0" bIns="0" rtlCol="0">
                          <a:noAutofit/>
                        </wps:bodyPr>
                      </wps:wsp>
                      <wps:wsp>
                        <wps:cNvPr id="631311363" name="Rectangle 631311363"/>
                        <wps:cNvSpPr/>
                        <wps:spPr>
                          <a:xfrm>
                            <a:off x="4186250" y="6839348"/>
                            <a:ext cx="1914656" cy="192388"/>
                          </a:xfrm>
                          <a:prstGeom prst="rect">
                            <a:avLst/>
                          </a:prstGeom>
                          <a:ln>
                            <a:noFill/>
                          </a:ln>
                        </wps:spPr>
                        <wps:txbx>
                          <w:txbxContent>
                            <w:p w14:paraId="357A90C1" w14:textId="77777777" w:rsidR="00F85208" w:rsidRDefault="00F85208">
                              <w:r>
                                <w:rPr>
                                  <w:rFonts w:ascii="Calibri" w:eastAsia="Calibri" w:hAnsi="Calibri" w:cs="Calibri"/>
                                  <w:b/>
                                  <w:w w:val="126"/>
                                  <w:sz w:val="17"/>
                                </w:rPr>
                                <w:t>•</w:t>
                              </w:r>
                              <w:r>
                                <w:rPr>
                                  <w:rFonts w:ascii="Calibri" w:eastAsia="Calibri" w:hAnsi="Calibri" w:cs="Calibri"/>
                                  <w:b/>
                                  <w:spacing w:val="77"/>
                                  <w:w w:val="126"/>
                                  <w:sz w:val="17"/>
                                </w:rPr>
                                <w:t xml:space="preserve"> </w:t>
                              </w:r>
                              <w:r>
                                <w:rPr>
                                  <w:rFonts w:ascii="Calibri" w:eastAsia="Calibri" w:hAnsi="Calibri" w:cs="Calibri"/>
                                  <w:b/>
                                  <w:w w:val="126"/>
                                  <w:sz w:val="17"/>
                                </w:rPr>
                                <w:t>Be</w:t>
                              </w:r>
                              <w:r>
                                <w:rPr>
                                  <w:rFonts w:ascii="Calibri" w:eastAsia="Calibri" w:hAnsi="Calibri" w:cs="Calibri"/>
                                  <w:b/>
                                  <w:spacing w:val="7"/>
                                  <w:w w:val="126"/>
                                  <w:sz w:val="17"/>
                                </w:rPr>
                                <w:t xml:space="preserve"> </w:t>
                              </w:r>
                              <w:r>
                                <w:rPr>
                                  <w:rFonts w:ascii="Calibri" w:eastAsia="Calibri" w:hAnsi="Calibri" w:cs="Calibri"/>
                                  <w:b/>
                                  <w:w w:val="126"/>
                                  <w:sz w:val="17"/>
                                </w:rPr>
                                <w:t>banned</w:t>
                              </w:r>
                              <w:r>
                                <w:rPr>
                                  <w:rFonts w:ascii="Calibri" w:eastAsia="Calibri" w:hAnsi="Calibri" w:cs="Calibri"/>
                                  <w:b/>
                                  <w:spacing w:val="7"/>
                                  <w:w w:val="126"/>
                                  <w:sz w:val="17"/>
                                </w:rPr>
                                <w:t xml:space="preserve"> </w:t>
                              </w:r>
                              <w:r>
                                <w:rPr>
                                  <w:rFonts w:ascii="Calibri" w:eastAsia="Calibri" w:hAnsi="Calibri" w:cs="Calibri"/>
                                  <w:b/>
                                  <w:w w:val="126"/>
                                  <w:sz w:val="17"/>
                                </w:rPr>
                                <w:t>from</w:t>
                              </w:r>
                              <w:r>
                                <w:rPr>
                                  <w:rFonts w:ascii="Calibri" w:eastAsia="Calibri" w:hAnsi="Calibri" w:cs="Calibri"/>
                                  <w:b/>
                                  <w:spacing w:val="7"/>
                                  <w:w w:val="126"/>
                                  <w:sz w:val="17"/>
                                </w:rPr>
                                <w:t xml:space="preserve"> </w:t>
                              </w:r>
                              <w:r>
                                <w:rPr>
                                  <w:rFonts w:ascii="Calibri" w:eastAsia="Calibri" w:hAnsi="Calibri" w:cs="Calibri"/>
                                  <w:b/>
                                  <w:w w:val="126"/>
                                  <w:sz w:val="17"/>
                                </w:rPr>
                                <w:t>taking</w:t>
                              </w:r>
                              <w:r>
                                <w:rPr>
                                  <w:rFonts w:ascii="Calibri" w:eastAsia="Calibri" w:hAnsi="Calibri" w:cs="Calibri"/>
                                  <w:b/>
                                  <w:spacing w:val="7"/>
                                  <w:w w:val="126"/>
                                  <w:sz w:val="17"/>
                                </w:rPr>
                                <w:t xml:space="preserve"> </w:t>
                              </w:r>
                            </w:p>
                          </w:txbxContent>
                        </wps:txbx>
                        <wps:bodyPr horzOverflow="overflow" vert="horz" lIns="0" tIns="0" rIns="0" bIns="0" rtlCol="0">
                          <a:noAutofit/>
                        </wps:bodyPr>
                      </wps:wsp>
                      <wps:wsp>
                        <wps:cNvPr id="729470230" name="Rectangle 729470230"/>
                        <wps:cNvSpPr/>
                        <wps:spPr>
                          <a:xfrm>
                            <a:off x="5625842" y="6848691"/>
                            <a:ext cx="850689" cy="178207"/>
                          </a:xfrm>
                          <a:prstGeom prst="rect">
                            <a:avLst/>
                          </a:prstGeom>
                          <a:ln>
                            <a:noFill/>
                          </a:ln>
                        </wps:spPr>
                        <wps:txbx>
                          <w:txbxContent>
                            <w:p w14:paraId="15804AD1" w14:textId="77777777" w:rsidR="00F85208" w:rsidRDefault="00F85208">
                              <w:r>
                                <w:rPr>
                                  <w:rFonts w:ascii="Calibri" w:eastAsia="Calibri" w:hAnsi="Calibri" w:cs="Calibri"/>
                                  <w:w w:val="129"/>
                                  <w:sz w:val="17"/>
                                </w:rPr>
                                <w:t>exams</w:t>
                              </w:r>
                              <w:r>
                                <w:rPr>
                                  <w:rFonts w:ascii="Calibri" w:eastAsia="Calibri" w:hAnsi="Calibri" w:cs="Calibri"/>
                                  <w:spacing w:val="7"/>
                                  <w:w w:val="129"/>
                                  <w:sz w:val="17"/>
                                </w:rPr>
                                <w:t xml:space="preserve"> </w:t>
                              </w:r>
                              <w:r>
                                <w:rPr>
                                  <w:rFonts w:ascii="Calibri" w:eastAsia="Calibri" w:hAnsi="Calibri" w:cs="Calibri"/>
                                  <w:w w:val="129"/>
                                  <w:sz w:val="17"/>
                                </w:rPr>
                                <w:t>and</w:t>
                              </w:r>
                              <w:r>
                                <w:rPr>
                                  <w:rFonts w:ascii="Calibri" w:eastAsia="Calibri" w:hAnsi="Calibri" w:cs="Calibri"/>
                                  <w:spacing w:val="7"/>
                                  <w:w w:val="129"/>
                                  <w:sz w:val="17"/>
                                </w:rPr>
                                <w:t xml:space="preserve"> </w:t>
                              </w:r>
                            </w:p>
                          </w:txbxContent>
                        </wps:txbx>
                        <wps:bodyPr horzOverflow="overflow" vert="horz" lIns="0" tIns="0" rIns="0" bIns="0" rtlCol="0">
                          <a:noAutofit/>
                        </wps:bodyPr>
                      </wps:wsp>
                      <wps:wsp>
                        <wps:cNvPr id="417033711" name="Rectangle 417033711"/>
                        <wps:cNvSpPr/>
                        <wps:spPr>
                          <a:xfrm>
                            <a:off x="6265458" y="6839348"/>
                            <a:ext cx="1317624" cy="192388"/>
                          </a:xfrm>
                          <a:prstGeom prst="rect">
                            <a:avLst/>
                          </a:prstGeom>
                          <a:ln>
                            <a:noFill/>
                          </a:ln>
                        </wps:spPr>
                        <wps:txbx>
                          <w:txbxContent>
                            <w:p w14:paraId="52761D9B" w14:textId="77777777" w:rsidR="00F85208" w:rsidRDefault="00F85208">
                              <w:r>
                                <w:rPr>
                                  <w:rFonts w:ascii="Calibri" w:eastAsia="Calibri" w:hAnsi="Calibri" w:cs="Calibri"/>
                                  <w:b/>
                                  <w:w w:val="127"/>
                                  <w:sz w:val="17"/>
                                </w:rPr>
                                <w:t>assessments</w:t>
                              </w:r>
                              <w:r>
                                <w:rPr>
                                  <w:rFonts w:ascii="Calibri" w:eastAsia="Calibri" w:hAnsi="Calibri" w:cs="Calibri"/>
                                  <w:b/>
                                  <w:spacing w:val="7"/>
                                  <w:w w:val="127"/>
                                  <w:sz w:val="17"/>
                                </w:rPr>
                                <w:t xml:space="preserve"> </w:t>
                              </w:r>
                              <w:r>
                                <w:rPr>
                                  <w:rFonts w:ascii="Calibri" w:eastAsia="Calibri" w:hAnsi="Calibri" w:cs="Calibri"/>
                                  <w:b/>
                                  <w:w w:val="127"/>
                                  <w:sz w:val="17"/>
                                </w:rPr>
                                <w:t>for</w:t>
                              </w:r>
                              <w:r>
                                <w:rPr>
                                  <w:rFonts w:ascii="Calibri" w:eastAsia="Calibri" w:hAnsi="Calibri" w:cs="Calibri"/>
                                  <w:b/>
                                  <w:spacing w:val="7"/>
                                  <w:w w:val="127"/>
                                  <w:sz w:val="17"/>
                                </w:rPr>
                                <w:t xml:space="preserve"> </w:t>
                              </w:r>
                              <w:r>
                                <w:rPr>
                                  <w:rFonts w:ascii="Calibri" w:eastAsia="Calibri" w:hAnsi="Calibri" w:cs="Calibri"/>
                                  <w:b/>
                                  <w:w w:val="127"/>
                                  <w:sz w:val="17"/>
                                </w:rPr>
                                <w:t>a</w:t>
                              </w:r>
                            </w:p>
                          </w:txbxContent>
                        </wps:txbx>
                        <wps:bodyPr horzOverflow="overflow" vert="horz" lIns="0" tIns="0" rIns="0" bIns="0" rtlCol="0">
                          <a:noAutofit/>
                        </wps:bodyPr>
                      </wps:wsp>
                      <wps:wsp>
                        <wps:cNvPr id="514009365" name="Rectangle 514009365"/>
                        <wps:cNvSpPr/>
                        <wps:spPr>
                          <a:xfrm>
                            <a:off x="4294289" y="6952797"/>
                            <a:ext cx="1217045" cy="192388"/>
                          </a:xfrm>
                          <a:prstGeom prst="rect">
                            <a:avLst/>
                          </a:prstGeom>
                          <a:ln>
                            <a:noFill/>
                          </a:ln>
                        </wps:spPr>
                        <wps:txbx>
                          <w:txbxContent>
                            <w:p w14:paraId="67120F10" w14:textId="77777777" w:rsidR="00F85208" w:rsidRDefault="00F85208">
                              <w:r>
                                <w:rPr>
                                  <w:rFonts w:ascii="Calibri" w:eastAsia="Calibri" w:hAnsi="Calibri" w:cs="Calibri"/>
                                  <w:b/>
                                  <w:w w:val="126"/>
                                  <w:sz w:val="17"/>
                                </w:rPr>
                                <w:t>number</w:t>
                              </w:r>
                              <w:r>
                                <w:rPr>
                                  <w:rFonts w:ascii="Calibri" w:eastAsia="Calibri" w:hAnsi="Calibri" w:cs="Calibri"/>
                                  <w:b/>
                                  <w:spacing w:val="7"/>
                                  <w:w w:val="126"/>
                                  <w:sz w:val="17"/>
                                </w:rPr>
                                <w:t xml:space="preserve"> </w:t>
                              </w:r>
                              <w:r>
                                <w:rPr>
                                  <w:rFonts w:ascii="Calibri" w:eastAsia="Calibri" w:hAnsi="Calibri" w:cs="Calibri"/>
                                  <w:b/>
                                  <w:w w:val="126"/>
                                  <w:sz w:val="17"/>
                                </w:rPr>
                                <w:t>of</w:t>
                              </w:r>
                              <w:r>
                                <w:rPr>
                                  <w:rFonts w:ascii="Calibri" w:eastAsia="Calibri" w:hAnsi="Calibri" w:cs="Calibri"/>
                                  <w:b/>
                                  <w:spacing w:val="7"/>
                                  <w:w w:val="126"/>
                                  <w:sz w:val="17"/>
                                </w:rPr>
                                <w:t xml:space="preserve"> </w:t>
                              </w:r>
                              <w:r>
                                <w:rPr>
                                  <w:rFonts w:ascii="Calibri" w:eastAsia="Calibri" w:hAnsi="Calibri" w:cs="Calibri"/>
                                  <w:b/>
                                  <w:w w:val="126"/>
                                  <w:sz w:val="17"/>
                                </w:rPr>
                                <w:t>years</w:t>
                              </w:r>
                            </w:p>
                          </w:txbxContent>
                        </wps:txbx>
                        <wps:bodyPr horzOverflow="overflow" vert="horz" lIns="0" tIns="0" rIns="0" bIns="0" rtlCol="0">
                          <a:noAutofit/>
                        </wps:bodyPr>
                      </wps:wsp>
                      <wps:wsp>
                        <wps:cNvPr id="1848879832" name="Shape 106"/>
                        <wps:cNvSpPr/>
                        <wps:spPr>
                          <a:xfrm>
                            <a:off x="4140431" y="5922695"/>
                            <a:ext cx="271374" cy="271373"/>
                          </a:xfrm>
                          <a:custGeom>
                            <a:avLst/>
                            <a:gdLst/>
                            <a:ahLst/>
                            <a:cxnLst/>
                            <a:rect l="0" t="0" r="0" b="0"/>
                            <a:pathLst>
                              <a:path w="271374" h="271373">
                                <a:moveTo>
                                  <a:pt x="135687" y="0"/>
                                </a:moveTo>
                                <a:cubicBezTo>
                                  <a:pt x="210630" y="0"/>
                                  <a:pt x="271374" y="60757"/>
                                  <a:pt x="271374" y="135687"/>
                                </a:cubicBezTo>
                                <a:cubicBezTo>
                                  <a:pt x="271374" y="210617"/>
                                  <a:pt x="210630" y="271373"/>
                                  <a:pt x="135687" y="271373"/>
                                </a:cubicBezTo>
                                <a:cubicBezTo>
                                  <a:pt x="60757" y="271373"/>
                                  <a:pt x="0" y="210617"/>
                                  <a:pt x="0" y="135687"/>
                                </a:cubicBezTo>
                                <a:cubicBezTo>
                                  <a:pt x="0" y="60757"/>
                                  <a:pt x="60757" y="0"/>
                                  <a:pt x="135687" y="0"/>
                                </a:cubicBezTo>
                                <a:close/>
                              </a:path>
                            </a:pathLst>
                          </a:custGeom>
                          <a:ln w="0" cap="flat">
                            <a:miter lim="127000"/>
                          </a:ln>
                        </wps:spPr>
                        <wps:style>
                          <a:lnRef idx="0">
                            <a:srgbClr val="000000">
                              <a:alpha val="0"/>
                            </a:srgbClr>
                          </a:lnRef>
                          <a:fillRef idx="1">
                            <a:srgbClr val="FFD203"/>
                          </a:fillRef>
                          <a:effectRef idx="0">
                            <a:scrgbClr r="0" g="0" b="0"/>
                          </a:effectRef>
                          <a:fontRef idx="none"/>
                        </wps:style>
                        <wps:bodyPr/>
                      </wps:wsp>
                      <pic:pic xmlns:pic="http://schemas.openxmlformats.org/drawingml/2006/picture">
                        <pic:nvPicPr>
                          <pic:cNvPr id="437951332" name="Picture 437951332"/>
                          <pic:cNvPicPr/>
                        </pic:nvPicPr>
                        <pic:blipFill>
                          <a:blip r:embed="rId54"/>
                          <a:stretch>
                            <a:fillRect/>
                          </a:stretch>
                        </pic:blipFill>
                        <pic:spPr>
                          <a:xfrm>
                            <a:off x="4176873" y="5963931"/>
                            <a:ext cx="194056" cy="184676"/>
                          </a:xfrm>
                          <a:prstGeom prst="rect">
                            <a:avLst/>
                          </a:prstGeom>
                        </pic:spPr>
                      </pic:pic>
                      <pic:pic xmlns:pic="http://schemas.openxmlformats.org/drawingml/2006/picture">
                        <pic:nvPicPr>
                          <pic:cNvPr id="191084882" name="Picture 191084882"/>
                          <pic:cNvPicPr/>
                        </pic:nvPicPr>
                        <pic:blipFill>
                          <a:blip r:embed="rId55"/>
                          <a:stretch>
                            <a:fillRect/>
                          </a:stretch>
                        </pic:blipFill>
                        <pic:spPr>
                          <a:xfrm>
                            <a:off x="3977833" y="4056003"/>
                            <a:ext cx="4312921" cy="1539240"/>
                          </a:xfrm>
                          <a:prstGeom prst="rect">
                            <a:avLst/>
                          </a:prstGeom>
                        </pic:spPr>
                      </pic:pic>
                      <wps:wsp>
                        <wps:cNvPr id="1535879252" name="Shape 111"/>
                        <wps:cNvSpPr/>
                        <wps:spPr>
                          <a:xfrm>
                            <a:off x="4024632" y="4103741"/>
                            <a:ext cx="4197757" cy="1423353"/>
                          </a:xfrm>
                          <a:custGeom>
                            <a:avLst/>
                            <a:gdLst/>
                            <a:ahLst/>
                            <a:cxnLst/>
                            <a:rect l="0" t="0" r="0" b="0"/>
                            <a:pathLst>
                              <a:path w="4197757" h="1423353">
                                <a:moveTo>
                                  <a:pt x="30328" y="0"/>
                                </a:moveTo>
                                <a:lnTo>
                                  <a:pt x="4167429" y="0"/>
                                </a:lnTo>
                                <a:cubicBezTo>
                                  <a:pt x="4184104" y="0"/>
                                  <a:pt x="4197757" y="13640"/>
                                  <a:pt x="4197757" y="30328"/>
                                </a:cubicBezTo>
                                <a:lnTo>
                                  <a:pt x="4197757" y="1393025"/>
                                </a:lnTo>
                                <a:cubicBezTo>
                                  <a:pt x="4197757" y="1409700"/>
                                  <a:pt x="4184104" y="1423353"/>
                                  <a:pt x="4167429" y="1423353"/>
                                </a:cubicBezTo>
                                <a:lnTo>
                                  <a:pt x="30328" y="1423353"/>
                                </a:lnTo>
                                <a:cubicBezTo>
                                  <a:pt x="13653" y="1423353"/>
                                  <a:pt x="0" y="1409700"/>
                                  <a:pt x="0" y="1393025"/>
                                </a:cubicBezTo>
                                <a:lnTo>
                                  <a:pt x="0" y="30328"/>
                                </a:lnTo>
                                <a:cubicBezTo>
                                  <a:pt x="0" y="13640"/>
                                  <a:pt x="13653" y="0"/>
                                  <a:pt x="303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7288349" name="Shape 112"/>
                        <wps:cNvSpPr/>
                        <wps:spPr>
                          <a:xfrm>
                            <a:off x="4024632" y="4103741"/>
                            <a:ext cx="4197757" cy="1423353"/>
                          </a:xfrm>
                          <a:custGeom>
                            <a:avLst/>
                            <a:gdLst/>
                            <a:ahLst/>
                            <a:cxnLst/>
                            <a:rect l="0" t="0" r="0" b="0"/>
                            <a:pathLst>
                              <a:path w="4197757" h="1423353">
                                <a:moveTo>
                                  <a:pt x="4167429" y="1423353"/>
                                </a:moveTo>
                                <a:lnTo>
                                  <a:pt x="30328" y="1423353"/>
                                </a:lnTo>
                                <a:cubicBezTo>
                                  <a:pt x="13653" y="1423353"/>
                                  <a:pt x="0" y="1409700"/>
                                  <a:pt x="0" y="1393025"/>
                                </a:cubicBezTo>
                                <a:lnTo>
                                  <a:pt x="0" y="30328"/>
                                </a:lnTo>
                                <a:cubicBezTo>
                                  <a:pt x="0" y="13640"/>
                                  <a:pt x="13653" y="0"/>
                                  <a:pt x="30328" y="0"/>
                                </a:cubicBezTo>
                                <a:lnTo>
                                  <a:pt x="4167429" y="0"/>
                                </a:lnTo>
                                <a:cubicBezTo>
                                  <a:pt x="4184104" y="0"/>
                                  <a:pt x="4197757" y="13640"/>
                                  <a:pt x="4197757" y="30328"/>
                                </a:cubicBezTo>
                                <a:lnTo>
                                  <a:pt x="4197757" y="1393025"/>
                                </a:lnTo>
                                <a:cubicBezTo>
                                  <a:pt x="4197757" y="1409700"/>
                                  <a:pt x="4184104" y="1423353"/>
                                  <a:pt x="4167429" y="1423353"/>
                                </a:cubicBezTo>
                                <a:close/>
                              </a:path>
                            </a:pathLst>
                          </a:custGeom>
                          <a:ln w="1245" cap="flat">
                            <a:miter lim="127000"/>
                          </a:ln>
                        </wps:spPr>
                        <wps:style>
                          <a:lnRef idx="1">
                            <a:srgbClr val="C6C6C5"/>
                          </a:lnRef>
                          <a:fillRef idx="0">
                            <a:srgbClr val="000000">
                              <a:alpha val="0"/>
                            </a:srgbClr>
                          </a:fillRef>
                          <a:effectRef idx="0">
                            <a:scrgbClr r="0" g="0" b="0"/>
                          </a:effectRef>
                          <a:fontRef idx="none"/>
                        </wps:style>
                        <wps:bodyPr/>
                      </wps:wsp>
                      <wps:wsp>
                        <wps:cNvPr id="525786894" name="Rectangle 525786894"/>
                        <wps:cNvSpPr/>
                        <wps:spPr>
                          <a:xfrm>
                            <a:off x="4513293" y="4345152"/>
                            <a:ext cx="2558821" cy="196191"/>
                          </a:xfrm>
                          <a:prstGeom prst="rect">
                            <a:avLst/>
                          </a:prstGeom>
                          <a:ln>
                            <a:noFill/>
                          </a:ln>
                        </wps:spPr>
                        <wps:txbx>
                          <w:txbxContent>
                            <w:p w14:paraId="2713B94A" w14:textId="77777777" w:rsidR="00F85208" w:rsidRDefault="00F85208">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not</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wps:txbx>
                        <wps:bodyPr horzOverflow="overflow" vert="horz" lIns="0" tIns="0" rIns="0" bIns="0" rtlCol="0">
                          <a:noAutofit/>
                        </wps:bodyPr>
                      </wps:wsp>
                      <wps:wsp>
                        <wps:cNvPr id="1070783877" name="Rectangle 1070783877"/>
                        <wps:cNvSpPr/>
                        <wps:spPr>
                          <a:xfrm>
                            <a:off x="4181691" y="4625395"/>
                            <a:ext cx="1932784" cy="192388"/>
                          </a:xfrm>
                          <a:prstGeom prst="rect">
                            <a:avLst/>
                          </a:prstGeom>
                          <a:ln>
                            <a:noFill/>
                          </a:ln>
                        </wps:spPr>
                        <wps:txbx>
                          <w:txbxContent>
                            <w:p w14:paraId="427E1F0E"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Buy/ask</w:t>
                              </w:r>
                              <w:r>
                                <w:rPr>
                                  <w:rFonts w:ascii="Calibri" w:eastAsia="Calibri" w:hAnsi="Calibri" w:cs="Calibri"/>
                                  <w:b/>
                                  <w:spacing w:val="7"/>
                                  <w:w w:val="122"/>
                                  <w:sz w:val="17"/>
                                </w:rPr>
                                <w:t xml:space="preserve"> </w:t>
                              </w:r>
                              <w:r>
                                <w:rPr>
                                  <w:rFonts w:ascii="Calibri" w:eastAsia="Calibri" w:hAnsi="Calibri" w:cs="Calibri"/>
                                  <w:b/>
                                  <w:w w:val="122"/>
                                  <w:sz w:val="17"/>
                                </w:rPr>
                                <w:t>for/share</w:t>
                              </w:r>
                              <w:r>
                                <w:rPr>
                                  <w:rFonts w:ascii="Calibri" w:eastAsia="Calibri" w:hAnsi="Calibri" w:cs="Calibri"/>
                                  <w:b/>
                                  <w:spacing w:val="7"/>
                                  <w:w w:val="122"/>
                                  <w:sz w:val="17"/>
                                </w:rPr>
                                <w:t xml:space="preserve"> </w:t>
                              </w:r>
                              <w:r>
                                <w:rPr>
                                  <w:rFonts w:ascii="Calibri" w:eastAsia="Calibri" w:hAnsi="Calibri" w:cs="Calibri"/>
                                  <w:b/>
                                  <w:w w:val="122"/>
                                  <w:sz w:val="17"/>
                                </w:rPr>
                                <w:t>exam</w:t>
                              </w:r>
                              <w:r>
                                <w:rPr>
                                  <w:rFonts w:ascii="Calibri" w:eastAsia="Calibri" w:hAnsi="Calibri" w:cs="Calibri"/>
                                  <w:b/>
                                  <w:spacing w:val="7"/>
                                  <w:w w:val="122"/>
                                  <w:sz w:val="17"/>
                                </w:rPr>
                                <w:t xml:space="preserve"> </w:t>
                              </w:r>
                            </w:p>
                          </w:txbxContent>
                        </wps:txbx>
                        <wps:bodyPr horzOverflow="overflow" vert="horz" lIns="0" tIns="0" rIns="0" bIns="0" rtlCol="0">
                          <a:noAutofit/>
                        </wps:bodyPr>
                      </wps:wsp>
                      <wps:wsp>
                        <wps:cNvPr id="1539130516" name="Rectangle 1539130516"/>
                        <wps:cNvSpPr/>
                        <wps:spPr>
                          <a:xfrm>
                            <a:off x="5634913" y="4634738"/>
                            <a:ext cx="1105355" cy="178208"/>
                          </a:xfrm>
                          <a:prstGeom prst="rect">
                            <a:avLst/>
                          </a:prstGeom>
                          <a:ln>
                            <a:noFill/>
                          </a:ln>
                        </wps:spPr>
                        <wps:txbx>
                          <w:txbxContent>
                            <w:p w14:paraId="1BA44910" w14:textId="77777777" w:rsidR="00F85208" w:rsidRDefault="00F85208">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w:t>
                              </w:r>
                              <w:r>
                                <w:rPr>
                                  <w:rFonts w:ascii="Calibri" w:eastAsia="Calibri" w:hAnsi="Calibri" w:cs="Calibri"/>
                                  <w:spacing w:val="7"/>
                                  <w:w w:val="127"/>
                                  <w:sz w:val="17"/>
                                </w:rPr>
                                <w:t xml:space="preserve"> </w:t>
                              </w:r>
                            </w:p>
                          </w:txbxContent>
                        </wps:txbx>
                        <wps:bodyPr horzOverflow="overflow" vert="horz" lIns="0" tIns="0" rIns="0" bIns="0" rtlCol="0">
                          <a:noAutofit/>
                        </wps:bodyPr>
                      </wps:wsp>
                      <wps:wsp>
                        <wps:cNvPr id="454052900" name="Rectangle 454052900"/>
                        <wps:cNvSpPr/>
                        <wps:spPr>
                          <a:xfrm>
                            <a:off x="6466006" y="4625395"/>
                            <a:ext cx="585937" cy="192388"/>
                          </a:xfrm>
                          <a:prstGeom prst="rect">
                            <a:avLst/>
                          </a:prstGeom>
                          <a:ln>
                            <a:noFill/>
                          </a:ln>
                        </wps:spPr>
                        <wps:txbx>
                          <w:txbxContent>
                            <w:p w14:paraId="25A1A6B9" w14:textId="77777777" w:rsidR="00F85208" w:rsidRDefault="00F85208">
                              <w:r>
                                <w:rPr>
                                  <w:rFonts w:ascii="Calibri" w:eastAsia="Calibri" w:hAnsi="Calibri" w:cs="Calibri"/>
                                  <w:b/>
                                  <w:w w:val="127"/>
                                  <w:sz w:val="17"/>
                                </w:rPr>
                                <w:t>content</w:t>
                              </w:r>
                            </w:p>
                          </w:txbxContent>
                        </wps:txbx>
                        <wps:bodyPr horzOverflow="overflow" vert="horz" lIns="0" tIns="0" rIns="0" bIns="0" rtlCol="0">
                          <a:noAutofit/>
                        </wps:bodyPr>
                      </wps:wsp>
                      <wps:wsp>
                        <wps:cNvPr id="300844436" name="Rectangle 300844436"/>
                        <wps:cNvSpPr/>
                        <wps:spPr>
                          <a:xfrm>
                            <a:off x="4181691" y="4790279"/>
                            <a:ext cx="2805402" cy="192388"/>
                          </a:xfrm>
                          <a:prstGeom prst="rect">
                            <a:avLst/>
                          </a:prstGeom>
                          <a:ln>
                            <a:noFill/>
                          </a:ln>
                        </wps:spPr>
                        <wps:txbx>
                          <w:txbxContent>
                            <w:p w14:paraId="3B87A180" w14:textId="77777777" w:rsidR="00F85208" w:rsidRDefault="00F85208">
                              <w:r>
                                <w:rPr>
                                  <w:rFonts w:ascii="Calibri" w:eastAsia="Calibri" w:hAnsi="Calibri" w:cs="Calibri"/>
                                  <w:b/>
                                  <w:w w:val="125"/>
                                  <w:sz w:val="17"/>
                                </w:rPr>
                                <w:t>•</w:t>
                              </w:r>
                              <w:r>
                                <w:rPr>
                                  <w:rFonts w:ascii="Calibri" w:eastAsia="Calibri" w:hAnsi="Calibri" w:cs="Calibri"/>
                                  <w:b/>
                                  <w:spacing w:val="77"/>
                                  <w:w w:val="125"/>
                                  <w:sz w:val="17"/>
                                </w:rPr>
                                <w:t xml:space="preserve"> </w:t>
                              </w:r>
                              <w:r>
                                <w:rPr>
                                  <w:rFonts w:ascii="Calibri" w:eastAsia="Calibri" w:hAnsi="Calibri" w:cs="Calibri"/>
                                  <w:b/>
                                  <w:w w:val="125"/>
                                  <w:sz w:val="17"/>
                                </w:rPr>
                                <w:t>Pass</w:t>
                              </w:r>
                              <w:r>
                                <w:rPr>
                                  <w:rFonts w:ascii="Calibri" w:eastAsia="Calibri" w:hAnsi="Calibri" w:cs="Calibri"/>
                                  <w:b/>
                                  <w:spacing w:val="7"/>
                                  <w:w w:val="125"/>
                                  <w:sz w:val="17"/>
                                </w:rPr>
                                <w:t xml:space="preserve"> </w:t>
                              </w:r>
                              <w:r>
                                <w:rPr>
                                  <w:rFonts w:ascii="Calibri" w:eastAsia="Calibri" w:hAnsi="Calibri" w:cs="Calibri"/>
                                  <w:b/>
                                  <w:w w:val="125"/>
                                  <w:sz w:val="17"/>
                                </w:rPr>
                                <w:t>on</w:t>
                              </w:r>
                              <w:r>
                                <w:rPr>
                                  <w:rFonts w:ascii="Calibri" w:eastAsia="Calibri" w:hAnsi="Calibri" w:cs="Calibri"/>
                                  <w:b/>
                                  <w:spacing w:val="7"/>
                                  <w:w w:val="125"/>
                                  <w:sz w:val="17"/>
                                </w:rPr>
                                <w:t xml:space="preserve"> </w:t>
                              </w:r>
                              <w:r>
                                <w:rPr>
                                  <w:rFonts w:ascii="Calibri" w:eastAsia="Calibri" w:hAnsi="Calibri" w:cs="Calibri"/>
                                  <w:b/>
                                  <w:w w:val="125"/>
                                  <w:sz w:val="17"/>
                                </w:rPr>
                                <w:t>rumours</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what’s</w:t>
                              </w:r>
                              <w:r>
                                <w:rPr>
                                  <w:rFonts w:ascii="Calibri" w:eastAsia="Calibri" w:hAnsi="Calibri" w:cs="Calibri"/>
                                  <w:b/>
                                  <w:spacing w:val="7"/>
                                  <w:w w:val="125"/>
                                  <w:sz w:val="17"/>
                                </w:rPr>
                                <w:t xml:space="preserve"> </w:t>
                              </w:r>
                              <w:r>
                                <w:rPr>
                                  <w:rFonts w:ascii="Calibri" w:eastAsia="Calibri" w:hAnsi="Calibri" w:cs="Calibri"/>
                                  <w:b/>
                                  <w:w w:val="125"/>
                                  <w:sz w:val="17"/>
                                </w:rPr>
                                <w:t>in</w:t>
                              </w:r>
                              <w:r>
                                <w:rPr>
                                  <w:rFonts w:ascii="Calibri" w:eastAsia="Calibri" w:hAnsi="Calibri" w:cs="Calibri"/>
                                  <w:b/>
                                  <w:spacing w:val="7"/>
                                  <w:w w:val="125"/>
                                  <w:sz w:val="17"/>
                                </w:rPr>
                                <w:t xml:space="preserve"> </w:t>
                              </w:r>
                              <w:r>
                                <w:rPr>
                                  <w:rFonts w:ascii="Calibri" w:eastAsia="Calibri" w:hAnsi="Calibri" w:cs="Calibri"/>
                                  <w:b/>
                                  <w:w w:val="125"/>
                                  <w:sz w:val="17"/>
                                </w:rPr>
                                <w:t>exams</w:t>
                              </w:r>
                            </w:p>
                          </w:txbxContent>
                        </wps:txbx>
                        <wps:bodyPr horzOverflow="overflow" vert="horz" lIns="0" tIns="0" rIns="0" bIns="0" rtlCol="0">
                          <a:noAutofit/>
                        </wps:bodyPr>
                      </wps:wsp>
                      <wps:wsp>
                        <wps:cNvPr id="41786224" name="Rectangle 41786224"/>
                        <wps:cNvSpPr/>
                        <wps:spPr>
                          <a:xfrm>
                            <a:off x="6291016" y="4799622"/>
                            <a:ext cx="1178597" cy="178208"/>
                          </a:xfrm>
                          <a:prstGeom prst="rect">
                            <a:avLst/>
                          </a:prstGeom>
                          <a:ln>
                            <a:noFill/>
                          </a:ln>
                        </wps:spPr>
                        <wps:txbx>
                          <w:txbxContent>
                            <w:p w14:paraId="319856B3" w14:textId="77777777" w:rsidR="00F85208" w:rsidRDefault="00F85208">
                              <w:r>
                                <w:rPr>
                                  <w:rFonts w:ascii="Calibri" w:eastAsia="Calibri" w:hAnsi="Calibri" w:cs="Calibri"/>
                                  <w:spacing w:val="7"/>
                                  <w:w w:val="127"/>
                                  <w:sz w:val="17"/>
                                </w:rPr>
                                <w:t xml:space="preserve"> </w:t>
                              </w:r>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assessments</w:t>
                              </w:r>
                            </w:p>
                          </w:txbxContent>
                        </wps:txbx>
                        <wps:bodyPr horzOverflow="overflow" vert="horz" lIns="0" tIns="0" rIns="0" bIns="0" rtlCol="0">
                          <a:noAutofit/>
                        </wps:bodyPr>
                      </wps:wsp>
                      <wps:wsp>
                        <wps:cNvPr id="1016799740" name="Rectangle 1016799740"/>
                        <wps:cNvSpPr/>
                        <wps:spPr>
                          <a:xfrm>
                            <a:off x="4181691" y="4936710"/>
                            <a:ext cx="1357228" cy="192388"/>
                          </a:xfrm>
                          <a:prstGeom prst="rect">
                            <a:avLst/>
                          </a:prstGeom>
                          <a:ln>
                            <a:noFill/>
                          </a:ln>
                        </wps:spPr>
                        <wps:txbx>
                          <w:txbxContent>
                            <w:p w14:paraId="69C10BCA"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Share</w:t>
                              </w:r>
                              <w:r>
                                <w:rPr>
                                  <w:rFonts w:ascii="Calibri" w:eastAsia="Calibri" w:hAnsi="Calibri" w:cs="Calibri"/>
                                  <w:b/>
                                  <w:spacing w:val="7"/>
                                  <w:w w:val="122"/>
                                  <w:sz w:val="17"/>
                                </w:rPr>
                                <w:t xml:space="preserve"> </w:t>
                              </w:r>
                              <w:r>
                                <w:rPr>
                                  <w:rFonts w:ascii="Calibri" w:eastAsia="Calibri" w:hAnsi="Calibri" w:cs="Calibri"/>
                                  <w:b/>
                                  <w:w w:val="122"/>
                                  <w:sz w:val="17"/>
                                </w:rPr>
                                <w:t>your</w:t>
                              </w:r>
                              <w:r>
                                <w:rPr>
                                  <w:rFonts w:ascii="Calibri" w:eastAsia="Calibri" w:hAnsi="Calibri" w:cs="Calibri"/>
                                  <w:b/>
                                  <w:spacing w:val="7"/>
                                  <w:w w:val="122"/>
                                  <w:sz w:val="17"/>
                                </w:rPr>
                                <w:t xml:space="preserve"> </w:t>
                              </w:r>
                              <w:r>
                                <w:rPr>
                                  <w:rFonts w:ascii="Calibri" w:eastAsia="Calibri" w:hAnsi="Calibri" w:cs="Calibri"/>
                                  <w:b/>
                                  <w:w w:val="122"/>
                                  <w:sz w:val="17"/>
                                </w:rPr>
                                <w:t>work</w:t>
                              </w:r>
                            </w:p>
                          </w:txbxContent>
                        </wps:txbx>
                        <wps:bodyPr horzOverflow="overflow" vert="horz" lIns="0" tIns="0" rIns="0" bIns="0" rtlCol="0">
                          <a:noAutofit/>
                        </wps:bodyPr>
                      </wps:wsp>
                      <wps:wsp>
                        <wps:cNvPr id="1462734807" name="Rectangle 1462734807"/>
                        <wps:cNvSpPr/>
                        <wps:spPr>
                          <a:xfrm>
                            <a:off x="4181691" y="5101594"/>
                            <a:ext cx="2402498" cy="192388"/>
                          </a:xfrm>
                          <a:prstGeom prst="rect">
                            <a:avLst/>
                          </a:prstGeom>
                          <a:ln>
                            <a:noFill/>
                          </a:ln>
                        </wps:spPr>
                        <wps:txbx>
                          <w:txbxContent>
                            <w:p w14:paraId="274E913D" w14:textId="77777777" w:rsidR="00F85208" w:rsidRDefault="00F85208">
                              <w:r>
                                <w:rPr>
                                  <w:rFonts w:ascii="Calibri" w:eastAsia="Calibri" w:hAnsi="Calibri" w:cs="Calibri"/>
                                  <w:b/>
                                  <w:w w:val="123"/>
                                  <w:sz w:val="17"/>
                                </w:rPr>
                                <w:t>•</w:t>
                              </w:r>
                              <w:r>
                                <w:rPr>
                                  <w:rFonts w:ascii="Calibri" w:eastAsia="Calibri" w:hAnsi="Calibri" w:cs="Calibri"/>
                                  <w:b/>
                                  <w:spacing w:val="77"/>
                                  <w:w w:val="123"/>
                                  <w:sz w:val="17"/>
                                </w:rPr>
                                <w:t xml:space="preserve"> </w:t>
                              </w:r>
                              <w:r>
                                <w:rPr>
                                  <w:rFonts w:ascii="Calibri" w:eastAsia="Calibri" w:hAnsi="Calibri" w:cs="Calibri"/>
                                  <w:b/>
                                  <w:w w:val="123"/>
                                  <w:sz w:val="17"/>
                                </w:rPr>
                                <w:t>Work</w:t>
                              </w:r>
                              <w:r>
                                <w:rPr>
                                  <w:rFonts w:ascii="Calibri" w:eastAsia="Calibri" w:hAnsi="Calibri" w:cs="Calibri"/>
                                  <w:b/>
                                  <w:spacing w:val="7"/>
                                  <w:w w:val="123"/>
                                  <w:sz w:val="17"/>
                                </w:rPr>
                                <w:t xml:space="preserve"> </w:t>
                              </w:r>
                              <w:r>
                                <w:rPr>
                                  <w:rFonts w:ascii="Calibri" w:eastAsia="Calibri" w:hAnsi="Calibri" w:cs="Calibri"/>
                                  <w:b/>
                                  <w:w w:val="123"/>
                                  <w:sz w:val="17"/>
                                </w:rPr>
                                <w:t>with</w:t>
                              </w:r>
                              <w:r>
                                <w:rPr>
                                  <w:rFonts w:ascii="Calibri" w:eastAsia="Calibri" w:hAnsi="Calibri" w:cs="Calibri"/>
                                  <w:b/>
                                  <w:spacing w:val="7"/>
                                  <w:w w:val="123"/>
                                  <w:sz w:val="17"/>
                                </w:rPr>
                                <w:t xml:space="preserve"> </w:t>
                              </w:r>
                              <w:r>
                                <w:rPr>
                                  <w:rFonts w:ascii="Calibri" w:eastAsia="Calibri" w:hAnsi="Calibri" w:cs="Calibri"/>
                                  <w:b/>
                                  <w:w w:val="123"/>
                                  <w:sz w:val="17"/>
                                </w:rPr>
                                <w:t>others</w:t>
                              </w:r>
                              <w:r>
                                <w:rPr>
                                  <w:rFonts w:ascii="Calibri" w:eastAsia="Calibri" w:hAnsi="Calibri" w:cs="Calibri"/>
                                  <w:b/>
                                  <w:spacing w:val="7"/>
                                  <w:w w:val="123"/>
                                  <w:sz w:val="17"/>
                                </w:rPr>
                                <w:t xml:space="preserve"> </w:t>
                              </w:r>
                              <w:r>
                                <w:rPr>
                                  <w:rFonts w:ascii="Calibri" w:eastAsia="Calibri" w:hAnsi="Calibri" w:cs="Calibri"/>
                                  <w:b/>
                                  <w:w w:val="123"/>
                                  <w:sz w:val="17"/>
                                </w:rPr>
                                <w:t>so</w:t>
                              </w:r>
                              <w:r>
                                <w:rPr>
                                  <w:rFonts w:ascii="Calibri" w:eastAsia="Calibri" w:hAnsi="Calibri" w:cs="Calibri"/>
                                  <w:b/>
                                  <w:spacing w:val="7"/>
                                  <w:w w:val="123"/>
                                  <w:sz w:val="17"/>
                                </w:rPr>
                                <w:t xml:space="preserve"> </w:t>
                              </w:r>
                              <w:r>
                                <w:rPr>
                                  <w:rFonts w:ascii="Calibri" w:eastAsia="Calibri" w:hAnsi="Calibri" w:cs="Calibri"/>
                                  <w:b/>
                                  <w:w w:val="123"/>
                                  <w:sz w:val="17"/>
                                </w:rPr>
                                <w:t>that</w:t>
                              </w:r>
                              <w:r>
                                <w:rPr>
                                  <w:rFonts w:ascii="Calibri" w:eastAsia="Calibri" w:hAnsi="Calibri" w:cs="Calibri"/>
                                  <w:b/>
                                  <w:spacing w:val="7"/>
                                  <w:w w:val="123"/>
                                  <w:sz w:val="17"/>
                                </w:rPr>
                                <w:t xml:space="preserve"> </w:t>
                              </w:r>
                              <w:r>
                                <w:rPr>
                                  <w:rFonts w:ascii="Calibri" w:eastAsia="Calibri" w:hAnsi="Calibri" w:cs="Calibri"/>
                                  <w:b/>
                                  <w:w w:val="123"/>
                                  <w:sz w:val="17"/>
                                </w:rPr>
                                <w:t>your</w:t>
                              </w:r>
                              <w:r>
                                <w:rPr>
                                  <w:rFonts w:ascii="Calibri" w:eastAsia="Calibri" w:hAnsi="Calibri" w:cs="Calibri"/>
                                  <w:b/>
                                  <w:spacing w:val="7"/>
                                  <w:w w:val="123"/>
                                  <w:sz w:val="17"/>
                                </w:rPr>
                                <w:t xml:space="preserve"> </w:t>
                              </w:r>
                            </w:p>
                          </w:txbxContent>
                        </wps:txbx>
                        <wps:bodyPr horzOverflow="overflow" vert="horz" lIns="0" tIns="0" rIns="0" bIns="0" rtlCol="0">
                          <a:noAutofit/>
                        </wps:bodyPr>
                      </wps:wsp>
                      <wps:wsp>
                        <wps:cNvPr id="41549705" name="Rectangle 41549705"/>
                        <wps:cNvSpPr/>
                        <wps:spPr>
                          <a:xfrm>
                            <a:off x="5988080" y="5110937"/>
                            <a:ext cx="913259" cy="178208"/>
                          </a:xfrm>
                          <a:prstGeom prst="rect">
                            <a:avLst/>
                          </a:prstGeom>
                          <a:ln>
                            <a:noFill/>
                          </a:ln>
                        </wps:spPr>
                        <wps:txbx>
                          <w:txbxContent>
                            <w:p w14:paraId="3DB267C4" w14:textId="77777777" w:rsidR="00F85208" w:rsidRDefault="00F85208">
                              <w:r>
                                <w:rPr>
                                  <w:rFonts w:ascii="Calibri" w:eastAsia="Calibri" w:hAnsi="Calibri" w:cs="Calibri"/>
                                  <w:w w:val="128"/>
                                  <w:sz w:val="17"/>
                                </w:rPr>
                                <w:t>assessment</w:t>
                              </w:r>
                              <w:r>
                                <w:rPr>
                                  <w:rFonts w:ascii="Calibri" w:eastAsia="Calibri" w:hAnsi="Calibri" w:cs="Calibri"/>
                                  <w:spacing w:val="7"/>
                                  <w:w w:val="128"/>
                                  <w:sz w:val="17"/>
                                </w:rPr>
                                <w:t xml:space="preserve"> </w:t>
                              </w:r>
                            </w:p>
                          </w:txbxContent>
                        </wps:txbx>
                        <wps:bodyPr horzOverflow="overflow" vert="horz" lIns="0" tIns="0" rIns="0" bIns="0" rtlCol="0">
                          <a:noAutofit/>
                        </wps:bodyPr>
                      </wps:wsp>
                      <wps:wsp>
                        <wps:cNvPr id="1356861711" name="Rectangle 1356861711"/>
                        <wps:cNvSpPr/>
                        <wps:spPr>
                          <a:xfrm>
                            <a:off x="6674742" y="5101594"/>
                            <a:ext cx="779055" cy="192388"/>
                          </a:xfrm>
                          <a:prstGeom prst="rect">
                            <a:avLst/>
                          </a:prstGeom>
                          <a:ln>
                            <a:noFill/>
                          </a:ln>
                        </wps:spPr>
                        <wps:txbx>
                          <w:txbxContent>
                            <w:p w14:paraId="3C891C39" w14:textId="77777777" w:rsidR="00F85208" w:rsidRDefault="00F85208">
                              <w:r>
                                <w:rPr>
                                  <w:rFonts w:ascii="Calibri" w:eastAsia="Calibri" w:hAnsi="Calibri" w:cs="Calibri"/>
                                  <w:b/>
                                  <w:w w:val="125"/>
                                  <w:sz w:val="17"/>
                                </w:rPr>
                                <w:t>is</w:t>
                              </w:r>
                              <w:r>
                                <w:rPr>
                                  <w:rFonts w:ascii="Calibri" w:eastAsia="Calibri" w:hAnsi="Calibri" w:cs="Calibri"/>
                                  <w:b/>
                                  <w:spacing w:val="7"/>
                                  <w:w w:val="125"/>
                                  <w:sz w:val="17"/>
                                </w:rPr>
                                <w:t xml:space="preserve"> </w:t>
                              </w:r>
                              <w:r>
                                <w:rPr>
                                  <w:rFonts w:ascii="Calibri" w:eastAsia="Calibri" w:hAnsi="Calibri" w:cs="Calibri"/>
                                  <w:b/>
                                  <w:w w:val="125"/>
                                  <w:sz w:val="17"/>
                                </w:rPr>
                                <w:t>not</w:t>
                              </w:r>
                              <w:r>
                                <w:rPr>
                                  <w:rFonts w:ascii="Calibri" w:eastAsia="Calibri" w:hAnsi="Calibri" w:cs="Calibri"/>
                                  <w:b/>
                                  <w:spacing w:val="7"/>
                                  <w:w w:val="125"/>
                                  <w:sz w:val="17"/>
                                </w:rPr>
                                <w:t xml:space="preserve"> </w:t>
                              </w:r>
                              <w:r>
                                <w:rPr>
                                  <w:rFonts w:ascii="Calibri" w:eastAsia="Calibri" w:hAnsi="Calibri" w:cs="Calibri"/>
                                  <w:b/>
                                  <w:w w:val="125"/>
                                  <w:sz w:val="17"/>
                                </w:rPr>
                                <w:t>your</w:t>
                              </w:r>
                            </w:p>
                          </w:txbxContent>
                        </wps:txbx>
                        <wps:bodyPr horzOverflow="overflow" vert="horz" lIns="0" tIns="0" rIns="0" bIns="0" rtlCol="0">
                          <a:noAutofit/>
                        </wps:bodyPr>
                      </wps:wsp>
                      <wps:wsp>
                        <wps:cNvPr id="239105849" name="Rectangle 239105849"/>
                        <wps:cNvSpPr/>
                        <wps:spPr>
                          <a:xfrm>
                            <a:off x="4289730" y="5214929"/>
                            <a:ext cx="1744212" cy="192388"/>
                          </a:xfrm>
                          <a:prstGeom prst="rect">
                            <a:avLst/>
                          </a:prstGeom>
                          <a:ln>
                            <a:noFill/>
                          </a:ln>
                        </wps:spPr>
                        <wps:txbx>
                          <w:txbxContent>
                            <w:p w14:paraId="4290FC3F" w14:textId="77777777" w:rsidR="00F85208" w:rsidRDefault="00F85208">
                              <w:r>
                                <w:rPr>
                                  <w:rFonts w:ascii="Calibri" w:eastAsia="Calibri" w:hAnsi="Calibri" w:cs="Calibri"/>
                                  <w:b/>
                                  <w:w w:val="128"/>
                                  <w:sz w:val="17"/>
                                </w:rPr>
                                <w:t>own</w:t>
                              </w:r>
                              <w:r>
                                <w:rPr>
                                  <w:rFonts w:ascii="Calibri" w:eastAsia="Calibri" w:hAnsi="Calibri" w:cs="Calibri"/>
                                  <w:b/>
                                  <w:spacing w:val="7"/>
                                  <w:w w:val="128"/>
                                  <w:sz w:val="17"/>
                                </w:rPr>
                                <w:t xml:space="preserve"> </w:t>
                              </w:r>
                              <w:r>
                                <w:rPr>
                                  <w:rFonts w:ascii="Calibri" w:eastAsia="Calibri" w:hAnsi="Calibri" w:cs="Calibri"/>
                                  <w:b/>
                                  <w:w w:val="128"/>
                                  <w:sz w:val="17"/>
                                </w:rPr>
                                <w:t>independent</w:t>
                              </w:r>
                              <w:r>
                                <w:rPr>
                                  <w:rFonts w:ascii="Calibri" w:eastAsia="Calibri" w:hAnsi="Calibri" w:cs="Calibri"/>
                                  <w:b/>
                                  <w:spacing w:val="7"/>
                                  <w:w w:val="128"/>
                                  <w:sz w:val="17"/>
                                </w:rPr>
                                <w:t xml:space="preserve"> </w:t>
                              </w:r>
                              <w:r>
                                <w:rPr>
                                  <w:rFonts w:ascii="Calibri" w:eastAsia="Calibri" w:hAnsi="Calibri" w:cs="Calibri"/>
                                  <w:b/>
                                  <w:w w:val="128"/>
                                  <w:sz w:val="17"/>
                                </w:rPr>
                                <w:t>work</w:t>
                              </w:r>
                            </w:p>
                          </w:txbxContent>
                        </wps:txbx>
                        <wps:bodyPr horzOverflow="overflow" vert="horz" lIns="0" tIns="0" rIns="0" bIns="0" rtlCol="0">
                          <a:noAutofit/>
                        </wps:bodyPr>
                      </wps:wsp>
                      <wps:wsp>
                        <wps:cNvPr id="1578436283" name="Shape 124"/>
                        <wps:cNvSpPr/>
                        <wps:spPr>
                          <a:xfrm>
                            <a:off x="4144832" y="4226742"/>
                            <a:ext cx="271374" cy="271373"/>
                          </a:xfrm>
                          <a:custGeom>
                            <a:avLst/>
                            <a:gdLst/>
                            <a:ahLst/>
                            <a:cxnLst/>
                            <a:rect l="0" t="0" r="0" b="0"/>
                            <a:pathLst>
                              <a:path w="271374" h="271373">
                                <a:moveTo>
                                  <a:pt x="135687" y="0"/>
                                </a:moveTo>
                                <a:cubicBezTo>
                                  <a:pt x="210630" y="0"/>
                                  <a:pt x="271374" y="60757"/>
                                  <a:pt x="271374" y="135687"/>
                                </a:cubicBezTo>
                                <a:cubicBezTo>
                                  <a:pt x="271374" y="210617"/>
                                  <a:pt x="210630" y="271373"/>
                                  <a:pt x="135687" y="271373"/>
                                </a:cubicBezTo>
                                <a:cubicBezTo>
                                  <a:pt x="60757" y="271373"/>
                                  <a:pt x="0" y="210617"/>
                                  <a:pt x="0" y="135687"/>
                                </a:cubicBezTo>
                                <a:cubicBezTo>
                                  <a:pt x="0" y="60757"/>
                                  <a:pt x="60757" y="0"/>
                                  <a:pt x="135687" y="0"/>
                                </a:cubicBezTo>
                                <a:close/>
                              </a:path>
                            </a:pathLst>
                          </a:custGeom>
                          <a:ln w="0" cap="flat">
                            <a:miter lim="127000"/>
                          </a:ln>
                        </wps:spPr>
                        <wps:style>
                          <a:lnRef idx="0">
                            <a:srgbClr val="000000">
                              <a:alpha val="0"/>
                            </a:srgbClr>
                          </a:lnRef>
                          <a:fillRef idx="1">
                            <a:srgbClr val="FFD203"/>
                          </a:fillRef>
                          <a:effectRef idx="0">
                            <a:scrgbClr r="0" g="0" b="0"/>
                          </a:effectRef>
                          <a:fontRef idx="none"/>
                        </wps:style>
                        <wps:bodyPr/>
                      </wps:wsp>
                      <pic:pic xmlns:pic="http://schemas.openxmlformats.org/drawingml/2006/picture">
                        <pic:nvPicPr>
                          <pic:cNvPr id="454697552" name="Picture 454697552"/>
                          <pic:cNvPicPr/>
                        </pic:nvPicPr>
                        <pic:blipFill>
                          <a:blip r:embed="rId54"/>
                          <a:stretch>
                            <a:fillRect/>
                          </a:stretch>
                        </pic:blipFill>
                        <pic:spPr>
                          <a:xfrm>
                            <a:off x="4181274" y="4267977"/>
                            <a:ext cx="194056" cy="184676"/>
                          </a:xfrm>
                          <a:prstGeom prst="rect">
                            <a:avLst/>
                          </a:prstGeom>
                        </pic:spPr>
                      </pic:pic>
                      <pic:pic xmlns:pic="http://schemas.openxmlformats.org/drawingml/2006/picture">
                        <pic:nvPicPr>
                          <pic:cNvPr id="1976844949" name="Picture 1976844949"/>
                          <pic:cNvPicPr/>
                        </pic:nvPicPr>
                        <pic:blipFill>
                          <a:blip r:embed="rId56"/>
                          <a:stretch>
                            <a:fillRect/>
                          </a:stretch>
                        </pic:blipFill>
                        <pic:spPr>
                          <a:xfrm>
                            <a:off x="3971737" y="2660020"/>
                            <a:ext cx="4312921" cy="1261872"/>
                          </a:xfrm>
                          <a:prstGeom prst="rect">
                            <a:avLst/>
                          </a:prstGeom>
                        </pic:spPr>
                      </pic:pic>
                      <wps:wsp>
                        <wps:cNvPr id="375539543" name="Shape 129"/>
                        <wps:cNvSpPr/>
                        <wps:spPr>
                          <a:xfrm>
                            <a:off x="4020243" y="2707819"/>
                            <a:ext cx="4197744" cy="1147509"/>
                          </a:xfrm>
                          <a:custGeom>
                            <a:avLst/>
                            <a:gdLst/>
                            <a:ahLst/>
                            <a:cxnLst/>
                            <a:rect l="0" t="0" r="0" b="0"/>
                            <a:pathLst>
                              <a:path w="4197744" h="1147509">
                                <a:moveTo>
                                  <a:pt x="27229" y="0"/>
                                </a:moveTo>
                                <a:lnTo>
                                  <a:pt x="4170515" y="0"/>
                                </a:lnTo>
                                <a:cubicBezTo>
                                  <a:pt x="4185488" y="0"/>
                                  <a:pt x="4197744" y="12256"/>
                                  <a:pt x="4197744" y="27229"/>
                                </a:cubicBezTo>
                                <a:lnTo>
                                  <a:pt x="4197744" y="1120280"/>
                                </a:lnTo>
                                <a:cubicBezTo>
                                  <a:pt x="4197744" y="1135253"/>
                                  <a:pt x="4185488" y="1147509"/>
                                  <a:pt x="4170515" y="1147509"/>
                                </a:cubicBezTo>
                                <a:lnTo>
                                  <a:pt x="27229" y="1147509"/>
                                </a:lnTo>
                                <a:cubicBezTo>
                                  <a:pt x="12243" y="1147509"/>
                                  <a:pt x="0" y="1135253"/>
                                  <a:pt x="0" y="1120280"/>
                                </a:cubicBezTo>
                                <a:lnTo>
                                  <a:pt x="0" y="27229"/>
                                </a:lnTo>
                                <a:cubicBezTo>
                                  <a:pt x="0" y="12256"/>
                                  <a:pt x="12243" y="0"/>
                                  <a:pt x="272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161835" name="Shape 130"/>
                        <wps:cNvSpPr/>
                        <wps:spPr>
                          <a:xfrm>
                            <a:off x="4020243" y="2707819"/>
                            <a:ext cx="4197744" cy="1147509"/>
                          </a:xfrm>
                          <a:custGeom>
                            <a:avLst/>
                            <a:gdLst/>
                            <a:ahLst/>
                            <a:cxnLst/>
                            <a:rect l="0" t="0" r="0" b="0"/>
                            <a:pathLst>
                              <a:path w="4197744" h="1147509">
                                <a:moveTo>
                                  <a:pt x="4170515" y="1147509"/>
                                </a:moveTo>
                                <a:lnTo>
                                  <a:pt x="27229" y="1147509"/>
                                </a:lnTo>
                                <a:cubicBezTo>
                                  <a:pt x="12243" y="1147509"/>
                                  <a:pt x="0" y="1135253"/>
                                  <a:pt x="0" y="1120280"/>
                                </a:cubicBezTo>
                                <a:lnTo>
                                  <a:pt x="0" y="27229"/>
                                </a:lnTo>
                                <a:cubicBezTo>
                                  <a:pt x="0" y="12256"/>
                                  <a:pt x="12243" y="0"/>
                                  <a:pt x="27229" y="0"/>
                                </a:cubicBezTo>
                                <a:lnTo>
                                  <a:pt x="4170515" y="0"/>
                                </a:lnTo>
                                <a:cubicBezTo>
                                  <a:pt x="4185488" y="0"/>
                                  <a:pt x="4197744" y="12256"/>
                                  <a:pt x="4197744" y="27229"/>
                                </a:cubicBezTo>
                                <a:lnTo>
                                  <a:pt x="4197744" y="1120280"/>
                                </a:lnTo>
                                <a:cubicBezTo>
                                  <a:pt x="4197744" y="1135253"/>
                                  <a:pt x="4185488" y="1147509"/>
                                  <a:pt x="4170515" y="1147509"/>
                                </a:cubicBezTo>
                                <a:close/>
                              </a:path>
                            </a:pathLst>
                          </a:custGeom>
                          <a:ln w="1245" cap="flat">
                            <a:miter lim="127000"/>
                          </a:ln>
                        </wps:spPr>
                        <wps:style>
                          <a:lnRef idx="1">
                            <a:srgbClr val="C6C6C5"/>
                          </a:lnRef>
                          <a:fillRef idx="0">
                            <a:srgbClr val="000000">
                              <a:alpha val="0"/>
                            </a:srgbClr>
                          </a:fillRef>
                          <a:effectRef idx="0">
                            <a:scrgbClr r="0" g="0" b="0"/>
                          </a:effectRef>
                          <a:fontRef idx="none"/>
                        </wps:style>
                        <wps:bodyPr/>
                      </wps:wsp>
                      <wps:wsp>
                        <wps:cNvPr id="1444460923" name="Rectangle 1444460923"/>
                        <wps:cNvSpPr/>
                        <wps:spPr>
                          <a:xfrm>
                            <a:off x="4508896" y="2949231"/>
                            <a:ext cx="2254228" cy="196191"/>
                          </a:xfrm>
                          <a:prstGeom prst="rect">
                            <a:avLst/>
                          </a:prstGeom>
                          <a:ln>
                            <a:noFill/>
                          </a:ln>
                        </wps:spPr>
                        <wps:txbx>
                          <w:txbxContent>
                            <w:p w14:paraId="149ADE2D" w14:textId="77777777" w:rsidR="00F85208" w:rsidRDefault="00F85208">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wps:txbx>
                        <wps:bodyPr horzOverflow="overflow" vert="horz" lIns="0" tIns="0" rIns="0" bIns="0" rtlCol="0">
                          <a:noAutofit/>
                        </wps:bodyPr>
                      </wps:wsp>
                      <wps:wsp>
                        <wps:cNvPr id="880718969" name="Rectangle 880718969"/>
                        <wps:cNvSpPr/>
                        <wps:spPr>
                          <a:xfrm>
                            <a:off x="4171556" y="3209675"/>
                            <a:ext cx="45904" cy="192388"/>
                          </a:xfrm>
                          <a:prstGeom prst="rect">
                            <a:avLst/>
                          </a:prstGeom>
                          <a:ln>
                            <a:noFill/>
                          </a:ln>
                        </wps:spPr>
                        <wps:txbx>
                          <w:txbxContent>
                            <w:p w14:paraId="786717FF" w14:textId="77777777" w:rsidR="00F85208" w:rsidRDefault="00F85208">
                              <w:r>
                                <w:rPr>
                                  <w:rFonts w:ascii="Calibri" w:eastAsia="Calibri" w:hAnsi="Calibri" w:cs="Calibri"/>
                                  <w:b/>
                                  <w:w w:val="63"/>
                                  <w:sz w:val="17"/>
                                </w:rPr>
                                <w:t>•</w:t>
                              </w:r>
                            </w:p>
                          </w:txbxContent>
                        </wps:txbx>
                        <wps:bodyPr horzOverflow="overflow" vert="horz" lIns="0" tIns="0" rIns="0" bIns="0" rtlCol="0">
                          <a:noAutofit/>
                        </wps:bodyPr>
                      </wps:wsp>
                      <wps:wsp>
                        <wps:cNvPr id="1718542375" name="Rectangle 1718542375"/>
                        <wps:cNvSpPr/>
                        <wps:spPr>
                          <a:xfrm>
                            <a:off x="4279595" y="3209675"/>
                            <a:ext cx="664584" cy="192388"/>
                          </a:xfrm>
                          <a:prstGeom prst="rect">
                            <a:avLst/>
                          </a:prstGeom>
                          <a:ln>
                            <a:noFill/>
                          </a:ln>
                        </wps:spPr>
                        <wps:txbx>
                          <w:txbxContent>
                            <w:p w14:paraId="61EED6EC" w14:textId="77777777" w:rsidR="00F85208" w:rsidRDefault="00F85208">
                              <w:r>
                                <w:rPr>
                                  <w:rFonts w:ascii="Calibri" w:eastAsia="Calibri" w:hAnsi="Calibri" w:cs="Calibri"/>
                                  <w:b/>
                                  <w:spacing w:val="-1"/>
                                  <w:w w:val="127"/>
                                  <w:sz w:val="17"/>
                                </w:rPr>
                                <w:t>Have</w:t>
                              </w:r>
                              <w:r>
                                <w:rPr>
                                  <w:rFonts w:ascii="Calibri" w:eastAsia="Calibri" w:hAnsi="Calibri" w:cs="Calibri"/>
                                  <w:b/>
                                  <w:spacing w:val="8"/>
                                  <w:w w:val="127"/>
                                  <w:sz w:val="17"/>
                                </w:rPr>
                                <w:t xml:space="preserve"> </w:t>
                              </w:r>
                              <w:r>
                                <w:rPr>
                                  <w:rFonts w:ascii="Calibri" w:eastAsia="Calibri" w:hAnsi="Calibri" w:cs="Calibri"/>
                                  <w:b/>
                                  <w:spacing w:val="-1"/>
                                  <w:w w:val="127"/>
                                  <w:sz w:val="17"/>
                                </w:rPr>
                                <w:t>fun</w:t>
                              </w:r>
                            </w:p>
                          </w:txbxContent>
                        </wps:txbx>
                        <wps:bodyPr horzOverflow="overflow" vert="horz" lIns="0" tIns="0" rIns="0" bIns="0" rtlCol="0">
                          <a:noAutofit/>
                        </wps:bodyPr>
                      </wps:wsp>
                      <wps:wsp>
                        <wps:cNvPr id="102386819" name="Rectangle 102386819"/>
                        <wps:cNvSpPr/>
                        <wps:spPr>
                          <a:xfrm>
                            <a:off x="4171556" y="3374559"/>
                            <a:ext cx="45904" cy="192388"/>
                          </a:xfrm>
                          <a:prstGeom prst="rect">
                            <a:avLst/>
                          </a:prstGeom>
                          <a:ln>
                            <a:noFill/>
                          </a:ln>
                        </wps:spPr>
                        <wps:txbx>
                          <w:txbxContent>
                            <w:p w14:paraId="0AFDC468" w14:textId="77777777" w:rsidR="00F85208" w:rsidRDefault="00F85208">
                              <w:r>
                                <w:rPr>
                                  <w:rFonts w:ascii="Calibri" w:eastAsia="Calibri" w:hAnsi="Calibri" w:cs="Calibri"/>
                                  <w:b/>
                                  <w:w w:val="63"/>
                                  <w:sz w:val="17"/>
                                </w:rPr>
                                <w:t>•</w:t>
                              </w:r>
                            </w:p>
                          </w:txbxContent>
                        </wps:txbx>
                        <wps:bodyPr horzOverflow="overflow" vert="horz" lIns="0" tIns="0" rIns="0" bIns="0" rtlCol="0">
                          <a:noAutofit/>
                        </wps:bodyPr>
                      </wps:wsp>
                      <wps:wsp>
                        <wps:cNvPr id="1224000340" name="Rectangle 1224000340"/>
                        <wps:cNvSpPr/>
                        <wps:spPr>
                          <a:xfrm>
                            <a:off x="4279595" y="3374559"/>
                            <a:ext cx="1088530" cy="192388"/>
                          </a:xfrm>
                          <a:prstGeom prst="rect">
                            <a:avLst/>
                          </a:prstGeom>
                          <a:ln>
                            <a:noFill/>
                          </a:ln>
                        </wps:spPr>
                        <wps:txbx>
                          <w:txbxContent>
                            <w:p w14:paraId="607EE39E" w14:textId="77777777" w:rsidR="00F85208" w:rsidRDefault="00F85208">
                              <w:r>
                                <w:rPr>
                                  <w:rFonts w:ascii="Calibri" w:eastAsia="Calibri" w:hAnsi="Calibri" w:cs="Calibri"/>
                                  <w:b/>
                                  <w:spacing w:val="-1"/>
                                  <w:w w:val="126"/>
                                  <w:sz w:val="17"/>
                                </w:rPr>
                                <w:t>Be</w:t>
                              </w:r>
                              <w:r>
                                <w:rPr>
                                  <w:rFonts w:ascii="Calibri" w:eastAsia="Calibri" w:hAnsi="Calibri" w:cs="Calibri"/>
                                  <w:b/>
                                  <w:spacing w:val="8"/>
                                  <w:w w:val="126"/>
                                  <w:sz w:val="17"/>
                                </w:rPr>
                                <w:t xml:space="preserve"> </w:t>
                              </w:r>
                              <w:r>
                                <w:rPr>
                                  <w:rFonts w:ascii="Calibri" w:eastAsia="Calibri" w:hAnsi="Calibri" w:cs="Calibri"/>
                                  <w:b/>
                                  <w:spacing w:val="-1"/>
                                  <w:w w:val="126"/>
                                  <w:sz w:val="17"/>
                                </w:rPr>
                                <w:t>responsible</w:t>
                              </w:r>
                            </w:p>
                          </w:txbxContent>
                        </wps:txbx>
                        <wps:bodyPr horzOverflow="overflow" vert="horz" lIns="0" tIns="0" rIns="0" bIns="0" rtlCol="0">
                          <a:noAutofit/>
                        </wps:bodyPr>
                      </wps:wsp>
                      <wps:wsp>
                        <wps:cNvPr id="1721618261" name="Rectangle 1721618261"/>
                        <wps:cNvSpPr/>
                        <wps:spPr>
                          <a:xfrm>
                            <a:off x="4171556" y="3557896"/>
                            <a:ext cx="1451229" cy="192388"/>
                          </a:xfrm>
                          <a:prstGeom prst="rect">
                            <a:avLst/>
                          </a:prstGeom>
                          <a:ln>
                            <a:noFill/>
                          </a:ln>
                        </wps:spPr>
                        <wps:txbx>
                          <w:txbxContent>
                            <w:p w14:paraId="34B2B845" w14:textId="77777777" w:rsidR="00F85208" w:rsidRDefault="00F85208">
                              <w:r>
                                <w:rPr>
                                  <w:rFonts w:ascii="Calibri" w:eastAsia="Calibri" w:hAnsi="Calibri" w:cs="Calibri"/>
                                  <w:b/>
                                  <w:w w:val="123"/>
                                  <w:sz w:val="17"/>
                                </w:rPr>
                                <w:t>•</w:t>
                              </w:r>
                              <w:r>
                                <w:rPr>
                                  <w:rFonts w:ascii="Calibri" w:eastAsia="Calibri" w:hAnsi="Calibri" w:cs="Calibri"/>
                                  <w:b/>
                                  <w:spacing w:val="77"/>
                                  <w:w w:val="123"/>
                                  <w:sz w:val="17"/>
                                </w:rPr>
                                <w:t xml:space="preserve"> </w:t>
                              </w:r>
                              <w:r>
                                <w:rPr>
                                  <w:rFonts w:ascii="Calibri" w:eastAsia="Calibri" w:hAnsi="Calibri" w:cs="Calibri"/>
                                  <w:b/>
                                  <w:w w:val="123"/>
                                  <w:sz w:val="17"/>
                                </w:rPr>
                                <w:t>Report</w:t>
                              </w:r>
                              <w:r>
                                <w:rPr>
                                  <w:rFonts w:ascii="Calibri" w:eastAsia="Calibri" w:hAnsi="Calibri" w:cs="Calibri"/>
                                  <w:b/>
                                  <w:spacing w:val="7"/>
                                  <w:w w:val="123"/>
                                  <w:sz w:val="17"/>
                                </w:rPr>
                                <w:t xml:space="preserve"> </w:t>
                              </w:r>
                              <w:r>
                                <w:rPr>
                                  <w:rFonts w:ascii="Calibri" w:eastAsia="Calibri" w:hAnsi="Calibri" w:cs="Calibri"/>
                                  <w:b/>
                                  <w:w w:val="123"/>
                                  <w:sz w:val="17"/>
                                </w:rPr>
                                <w:t>any</w:t>
                              </w:r>
                              <w:r>
                                <w:rPr>
                                  <w:rFonts w:ascii="Calibri" w:eastAsia="Calibri" w:hAnsi="Calibri" w:cs="Calibri"/>
                                  <w:b/>
                                  <w:spacing w:val="7"/>
                                  <w:w w:val="123"/>
                                  <w:sz w:val="17"/>
                                </w:rPr>
                                <w:t xml:space="preserve"> </w:t>
                              </w:r>
                              <w:r>
                                <w:rPr>
                                  <w:rFonts w:ascii="Calibri" w:eastAsia="Calibri" w:hAnsi="Calibri" w:cs="Calibri"/>
                                  <w:b/>
                                  <w:w w:val="123"/>
                                  <w:sz w:val="17"/>
                                </w:rPr>
                                <w:t>exam</w:t>
                              </w:r>
                              <w:r>
                                <w:rPr>
                                  <w:rFonts w:ascii="Calibri" w:eastAsia="Calibri" w:hAnsi="Calibri" w:cs="Calibri"/>
                                  <w:b/>
                                  <w:spacing w:val="7"/>
                                  <w:w w:val="123"/>
                                  <w:sz w:val="17"/>
                                </w:rPr>
                                <w:t xml:space="preserve"> </w:t>
                              </w:r>
                            </w:p>
                          </w:txbxContent>
                        </wps:txbx>
                        <wps:bodyPr horzOverflow="overflow" vert="horz" lIns="0" tIns="0" rIns="0" bIns="0" rtlCol="0">
                          <a:noAutofit/>
                        </wps:bodyPr>
                      </wps:wsp>
                      <wps:wsp>
                        <wps:cNvPr id="1875536534" name="Rectangle 1875536534"/>
                        <wps:cNvSpPr/>
                        <wps:spPr>
                          <a:xfrm>
                            <a:off x="5262706" y="3567239"/>
                            <a:ext cx="1105355" cy="178208"/>
                          </a:xfrm>
                          <a:prstGeom prst="rect">
                            <a:avLst/>
                          </a:prstGeom>
                          <a:ln>
                            <a:noFill/>
                          </a:ln>
                        </wps:spPr>
                        <wps:txbx>
                          <w:txbxContent>
                            <w:p w14:paraId="7ABBE26B" w14:textId="77777777" w:rsidR="00F85208" w:rsidRDefault="00F85208">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w:t>
                              </w:r>
                              <w:r>
                                <w:rPr>
                                  <w:rFonts w:ascii="Calibri" w:eastAsia="Calibri" w:hAnsi="Calibri" w:cs="Calibri"/>
                                  <w:spacing w:val="7"/>
                                  <w:w w:val="127"/>
                                  <w:sz w:val="17"/>
                                </w:rPr>
                                <w:t xml:space="preserve"> </w:t>
                              </w:r>
                            </w:p>
                          </w:txbxContent>
                        </wps:txbx>
                        <wps:bodyPr horzOverflow="overflow" vert="horz" lIns="0" tIns="0" rIns="0" bIns="0" rtlCol="0">
                          <a:noAutofit/>
                        </wps:bodyPr>
                      </wps:wsp>
                      <wps:wsp>
                        <wps:cNvPr id="338201471" name="Rectangle 338201471"/>
                        <wps:cNvSpPr/>
                        <wps:spPr>
                          <a:xfrm>
                            <a:off x="6093800" y="3557896"/>
                            <a:ext cx="1382973" cy="192388"/>
                          </a:xfrm>
                          <a:prstGeom prst="rect">
                            <a:avLst/>
                          </a:prstGeom>
                          <a:ln>
                            <a:noFill/>
                          </a:ln>
                        </wps:spPr>
                        <wps:txbx>
                          <w:txbxContent>
                            <w:p w14:paraId="76EE4F06" w14:textId="77777777" w:rsidR="00F85208" w:rsidRDefault="00F85208">
                              <w:r>
                                <w:rPr>
                                  <w:rFonts w:ascii="Calibri" w:eastAsia="Calibri" w:hAnsi="Calibri" w:cs="Calibri"/>
                                  <w:b/>
                                  <w:w w:val="126"/>
                                  <w:sz w:val="17"/>
                                </w:rPr>
                                <w:t>content</w:t>
                              </w:r>
                              <w:r>
                                <w:rPr>
                                  <w:rFonts w:ascii="Calibri" w:eastAsia="Calibri" w:hAnsi="Calibri" w:cs="Calibri"/>
                                  <w:b/>
                                  <w:spacing w:val="7"/>
                                  <w:w w:val="126"/>
                                  <w:sz w:val="17"/>
                                </w:rPr>
                                <w:t xml:space="preserve"> </w:t>
                              </w:r>
                              <w:r>
                                <w:rPr>
                                  <w:rFonts w:ascii="Calibri" w:eastAsia="Calibri" w:hAnsi="Calibri" w:cs="Calibri"/>
                                  <w:b/>
                                  <w:w w:val="126"/>
                                  <w:sz w:val="17"/>
                                </w:rPr>
                                <w:t>you</w:t>
                              </w:r>
                              <w:r>
                                <w:rPr>
                                  <w:rFonts w:ascii="Calibri" w:eastAsia="Calibri" w:hAnsi="Calibri" w:cs="Calibri"/>
                                  <w:b/>
                                  <w:spacing w:val="7"/>
                                  <w:w w:val="126"/>
                                  <w:sz w:val="17"/>
                                </w:rPr>
                                <w:t xml:space="preserve"> </w:t>
                              </w:r>
                              <w:r>
                                <w:rPr>
                                  <w:rFonts w:ascii="Calibri" w:eastAsia="Calibri" w:hAnsi="Calibri" w:cs="Calibri"/>
                                  <w:b/>
                                  <w:w w:val="126"/>
                                  <w:sz w:val="17"/>
                                </w:rPr>
                                <w:t>see</w:t>
                              </w:r>
                              <w:r>
                                <w:rPr>
                                  <w:rFonts w:ascii="Calibri" w:eastAsia="Calibri" w:hAnsi="Calibri" w:cs="Calibri"/>
                                  <w:b/>
                                  <w:spacing w:val="7"/>
                                  <w:w w:val="126"/>
                                  <w:sz w:val="17"/>
                                </w:rPr>
                                <w:t xml:space="preserve"> </w:t>
                              </w:r>
                              <w:r>
                                <w:rPr>
                                  <w:rFonts w:ascii="Calibri" w:eastAsia="Calibri" w:hAnsi="Calibri" w:cs="Calibri"/>
                                  <w:b/>
                                  <w:w w:val="126"/>
                                  <w:sz w:val="17"/>
                                </w:rPr>
                                <w:t>to</w:t>
                              </w:r>
                            </w:p>
                          </w:txbxContent>
                        </wps:txbx>
                        <wps:bodyPr horzOverflow="overflow" vert="horz" lIns="0" tIns="0" rIns="0" bIns="0" rtlCol="0">
                          <a:noAutofit/>
                        </wps:bodyPr>
                      </wps:wsp>
                      <wps:wsp>
                        <wps:cNvPr id="751675300" name="Rectangle 751675300"/>
                        <wps:cNvSpPr/>
                        <wps:spPr>
                          <a:xfrm>
                            <a:off x="4279595" y="3671345"/>
                            <a:ext cx="942643" cy="192388"/>
                          </a:xfrm>
                          <a:prstGeom prst="rect">
                            <a:avLst/>
                          </a:prstGeom>
                          <a:ln>
                            <a:noFill/>
                          </a:ln>
                        </wps:spPr>
                        <wps:txbx>
                          <w:txbxContent>
                            <w:p w14:paraId="40034A36" w14:textId="77777777" w:rsidR="00F85208" w:rsidRDefault="00F85208">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teacher</w:t>
                              </w:r>
                            </w:p>
                          </w:txbxContent>
                        </wps:txbx>
                        <wps:bodyPr horzOverflow="overflow" vert="horz" lIns="0" tIns="0" rIns="0" bIns="0" rtlCol="0">
                          <a:noAutofit/>
                        </wps:bodyPr>
                      </wps:wsp>
                      <wps:wsp>
                        <wps:cNvPr id="2071346974" name="Shape 140"/>
                        <wps:cNvSpPr/>
                        <wps:spPr>
                          <a:xfrm>
                            <a:off x="4140431" y="2830820"/>
                            <a:ext cx="271374" cy="271374"/>
                          </a:xfrm>
                          <a:custGeom>
                            <a:avLst/>
                            <a:gdLst/>
                            <a:ahLst/>
                            <a:cxnLst/>
                            <a:rect l="0" t="0" r="0" b="0"/>
                            <a:pathLst>
                              <a:path w="271374" h="271374">
                                <a:moveTo>
                                  <a:pt x="135687" y="0"/>
                                </a:moveTo>
                                <a:cubicBezTo>
                                  <a:pt x="210630" y="0"/>
                                  <a:pt x="271374" y="60757"/>
                                  <a:pt x="271374" y="135687"/>
                                </a:cubicBezTo>
                                <a:cubicBezTo>
                                  <a:pt x="271374" y="210630"/>
                                  <a:pt x="210630" y="271374"/>
                                  <a:pt x="135687" y="271374"/>
                                </a:cubicBezTo>
                                <a:cubicBezTo>
                                  <a:pt x="60757" y="271374"/>
                                  <a:pt x="0" y="210630"/>
                                  <a:pt x="0" y="135687"/>
                                </a:cubicBezTo>
                                <a:cubicBezTo>
                                  <a:pt x="0" y="60757"/>
                                  <a:pt x="60757" y="0"/>
                                  <a:pt x="135687" y="0"/>
                                </a:cubicBezTo>
                                <a:close/>
                              </a:path>
                            </a:pathLst>
                          </a:custGeom>
                          <a:ln w="0" cap="flat">
                            <a:miter lim="127000"/>
                          </a:ln>
                        </wps:spPr>
                        <wps:style>
                          <a:lnRef idx="0">
                            <a:srgbClr val="000000">
                              <a:alpha val="0"/>
                            </a:srgbClr>
                          </a:lnRef>
                          <a:fillRef idx="1">
                            <a:srgbClr val="FFD203"/>
                          </a:fillRef>
                          <a:effectRef idx="0">
                            <a:scrgbClr r="0" g="0" b="0"/>
                          </a:effectRef>
                          <a:fontRef idx="none"/>
                        </wps:style>
                        <wps:bodyPr/>
                      </wps:wsp>
                      <pic:pic xmlns:pic="http://schemas.openxmlformats.org/drawingml/2006/picture">
                        <pic:nvPicPr>
                          <pic:cNvPr id="1432209728" name="Picture 1432209728"/>
                          <pic:cNvPicPr/>
                        </pic:nvPicPr>
                        <pic:blipFill>
                          <a:blip r:embed="rId54"/>
                          <a:stretch>
                            <a:fillRect/>
                          </a:stretch>
                        </pic:blipFill>
                        <pic:spPr>
                          <a:xfrm>
                            <a:off x="4176873" y="2872056"/>
                            <a:ext cx="194056" cy="184676"/>
                          </a:xfrm>
                          <a:prstGeom prst="rect">
                            <a:avLst/>
                          </a:prstGeom>
                        </pic:spPr>
                      </pic:pic>
                      <wps:wsp>
                        <wps:cNvPr id="879699271" name="Shape 143"/>
                        <wps:cNvSpPr/>
                        <wps:spPr>
                          <a:xfrm>
                            <a:off x="7655031" y="3767549"/>
                            <a:ext cx="995421" cy="1279830"/>
                          </a:xfrm>
                          <a:custGeom>
                            <a:avLst/>
                            <a:gdLst/>
                            <a:ahLst/>
                            <a:cxnLst/>
                            <a:rect l="0" t="0" r="0" b="0"/>
                            <a:pathLst>
                              <a:path w="995421" h="1279830">
                                <a:moveTo>
                                  <a:pt x="107506" y="0"/>
                                </a:moveTo>
                                <a:lnTo>
                                  <a:pt x="797040" y="0"/>
                                </a:lnTo>
                                <a:lnTo>
                                  <a:pt x="995421" y="200135"/>
                                </a:lnTo>
                                <a:lnTo>
                                  <a:pt x="995421" y="1172347"/>
                                </a:lnTo>
                                <a:lnTo>
                                  <a:pt x="986978" y="1214170"/>
                                </a:lnTo>
                                <a:cubicBezTo>
                                  <a:pt x="970657" y="1252755"/>
                                  <a:pt x="932450" y="1279830"/>
                                  <a:pt x="887921" y="1279830"/>
                                </a:cubicBezTo>
                                <a:lnTo>
                                  <a:pt x="107506" y="1279830"/>
                                </a:lnTo>
                                <a:cubicBezTo>
                                  <a:pt x="48133" y="1279830"/>
                                  <a:pt x="0" y="1231697"/>
                                  <a:pt x="0" y="1172324"/>
                                </a:cubicBezTo>
                                <a:lnTo>
                                  <a:pt x="0" y="107505"/>
                                </a:lnTo>
                                <a:cubicBezTo>
                                  <a:pt x="0" y="48133"/>
                                  <a:pt x="48133" y="0"/>
                                  <a:pt x="107506" y="0"/>
                                </a:cubicBezTo>
                                <a:close/>
                              </a:path>
                            </a:pathLst>
                          </a:custGeom>
                          <a:ln w="0" cap="flat">
                            <a:miter lim="127000"/>
                          </a:ln>
                        </wps:spPr>
                        <wps:style>
                          <a:lnRef idx="0">
                            <a:srgbClr val="000000">
                              <a:alpha val="0"/>
                            </a:srgbClr>
                          </a:lnRef>
                          <a:fillRef idx="1">
                            <a:srgbClr val="6B60C8"/>
                          </a:fillRef>
                          <a:effectRef idx="0">
                            <a:scrgbClr r="0" g="0" b="0"/>
                          </a:effectRef>
                          <a:fontRef idx="none"/>
                        </wps:style>
                        <wps:bodyPr/>
                      </wps:wsp>
                      <pic:pic xmlns:pic="http://schemas.openxmlformats.org/drawingml/2006/picture">
                        <pic:nvPicPr>
                          <pic:cNvPr id="113697348" name="Picture 113697348"/>
                          <pic:cNvPicPr/>
                        </pic:nvPicPr>
                        <pic:blipFill>
                          <a:blip r:embed="rId57"/>
                          <a:stretch>
                            <a:fillRect/>
                          </a:stretch>
                        </pic:blipFill>
                        <pic:spPr>
                          <a:xfrm>
                            <a:off x="7539736" y="3649472"/>
                            <a:ext cx="999744" cy="1286256"/>
                          </a:xfrm>
                          <a:prstGeom prst="rect">
                            <a:avLst/>
                          </a:prstGeom>
                        </pic:spPr>
                      </pic:pic>
                      <pic:pic xmlns:pic="http://schemas.openxmlformats.org/drawingml/2006/picture">
                        <pic:nvPicPr>
                          <pic:cNvPr id="1750483016" name="Picture 1750483016"/>
                          <pic:cNvPicPr/>
                        </pic:nvPicPr>
                        <pic:blipFill>
                          <a:blip r:embed="rId58"/>
                          <a:stretch>
                            <a:fillRect/>
                          </a:stretch>
                        </pic:blipFill>
                        <pic:spPr>
                          <a:xfrm>
                            <a:off x="8336281" y="3650488"/>
                            <a:ext cx="201168" cy="207264"/>
                          </a:xfrm>
                          <a:prstGeom prst="rect">
                            <a:avLst/>
                          </a:prstGeom>
                        </pic:spPr>
                      </pic:pic>
                      <wps:wsp>
                        <wps:cNvPr id="1061431515" name="Shape 148"/>
                        <wps:cNvSpPr/>
                        <wps:spPr>
                          <a:xfrm>
                            <a:off x="7920406" y="4512838"/>
                            <a:ext cx="225908" cy="211811"/>
                          </a:xfrm>
                          <a:custGeom>
                            <a:avLst/>
                            <a:gdLst/>
                            <a:ahLst/>
                            <a:cxnLst/>
                            <a:rect l="0" t="0" r="0" b="0"/>
                            <a:pathLst>
                              <a:path w="225908" h="211811">
                                <a:moveTo>
                                  <a:pt x="112954" y="0"/>
                                </a:moveTo>
                                <a:cubicBezTo>
                                  <a:pt x="178816" y="0"/>
                                  <a:pt x="225908" y="44666"/>
                                  <a:pt x="225908" y="104724"/>
                                </a:cubicBezTo>
                                <a:cubicBezTo>
                                  <a:pt x="225908" y="163563"/>
                                  <a:pt x="178816" y="211811"/>
                                  <a:pt x="112954" y="211811"/>
                                </a:cubicBezTo>
                                <a:cubicBezTo>
                                  <a:pt x="46965" y="211811"/>
                                  <a:pt x="0" y="163563"/>
                                  <a:pt x="0" y="104724"/>
                                </a:cubicBezTo>
                                <a:cubicBezTo>
                                  <a:pt x="0" y="44666"/>
                                  <a:pt x="46965" y="0"/>
                                  <a:pt x="1129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272489" name="Shape 149"/>
                        <wps:cNvSpPr/>
                        <wps:spPr>
                          <a:xfrm>
                            <a:off x="7923848" y="3891566"/>
                            <a:ext cx="218897" cy="537731"/>
                          </a:xfrm>
                          <a:custGeom>
                            <a:avLst/>
                            <a:gdLst/>
                            <a:ahLst/>
                            <a:cxnLst/>
                            <a:rect l="0" t="0" r="0" b="0"/>
                            <a:pathLst>
                              <a:path w="218897" h="537731">
                                <a:moveTo>
                                  <a:pt x="0" y="0"/>
                                </a:moveTo>
                                <a:lnTo>
                                  <a:pt x="218897" y="0"/>
                                </a:lnTo>
                                <a:lnTo>
                                  <a:pt x="182397" y="537731"/>
                                </a:lnTo>
                                <a:lnTo>
                                  <a:pt x="36500" y="5377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58161868" name="Picture 558161868"/>
                          <pic:cNvPicPr/>
                        </pic:nvPicPr>
                        <pic:blipFill>
                          <a:blip r:embed="rId59"/>
                          <a:stretch>
                            <a:fillRect/>
                          </a:stretch>
                        </pic:blipFill>
                        <pic:spPr>
                          <a:xfrm>
                            <a:off x="318949" y="5871664"/>
                            <a:ext cx="2646677" cy="1411091"/>
                          </a:xfrm>
                          <a:prstGeom prst="rect">
                            <a:avLst/>
                          </a:prstGeom>
                        </pic:spPr>
                      </pic:pic>
                      <wps:wsp>
                        <wps:cNvPr id="1007627469" name="Shape 152"/>
                        <wps:cNvSpPr/>
                        <wps:spPr>
                          <a:xfrm>
                            <a:off x="3844045" y="2041909"/>
                            <a:ext cx="4512348" cy="230873"/>
                          </a:xfrm>
                          <a:custGeom>
                            <a:avLst/>
                            <a:gdLst/>
                            <a:ahLst/>
                            <a:cxnLst/>
                            <a:rect l="0" t="0" r="0" b="0"/>
                            <a:pathLst>
                              <a:path w="4512348" h="230873">
                                <a:moveTo>
                                  <a:pt x="147422" y="0"/>
                                </a:moveTo>
                                <a:lnTo>
                                  <a:pt x="4364927" y="0"/>
                                </a:lnTo>
                                <a:cubicBezTo>
                                  <a:pt x="4446346" y="0"/>
                                  <a:pt x="4512348" y="49530"/>
                                  <a:pt x="4512348" y="110630"/>
                                </a:cubicBezTo>
                                <a:lnTo>
                                  <a:pt x="4512348" y="230873"/>
                                </a:lnTo>
                                <a:lnTo>
                                  <a:pt x="25273" y="230873"/>
                                </a:lnTo>
                                <a:cubicBezTo>
                                  <a:pt x="11316" y="230873"/>
                                  <a:pt x="0" y="222377"/>
                                  <a:pt x="0" y="211912"/>
                                </a:cubicBezTo>
                                <a:lnTo>
                                  <a:pt x="0" y="110630"/>
                                </a:lnTo>
                                <a:cubicBezTo>
                                  <a:pt x="0" y="49530"/>
                                  <a:pt x="66002" y="0"/>
                                  <a:pt x="1474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505099" name="Shape 153"/>
                        <wps:cNvSpPr/>
                        <wps:spPr>
                          <a:xfrm>
                            <a:off x="4008670"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955314476" name="Shape 154"/>
                        <wps:cNvSpPr/>
                        <wps:spPr>
                          <a:xfrm>
                            <a:off x="4155458"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675252979" name="Shape 155"/>
                        <wps:cNvSpPr/>
                        <wps:spPr>
                          <a:xfrm>
                            <a:off x="4302246"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711887322" name="Rectangle 711887322"/>
                        <wps:cNvSpPr/>
                        <wps:spPr>
                          <a:xfrm>
                            <a:off x="4105684" y="6315345"/>
                            <a:ext cx="58578" cy="272012"/>
                          </a:xfrm>
                          <a:prstGeom prst="rect">
                            <a:avLst/>
                          </a:prstGeom>
                          <a:ln>
                            <a:noFill/>
                          </a:ln>
                        </wps:spPr>
                        <wps:txbx>
                          <w:txbxContent>
                            <w:p w14:paraId="727DAF45" w14:textId="77777777" w:rsidR="00F85208" w:rsidRDefault="00F85208">
                              <w:r>
                                <w:rPr>
                                  <w:rFonts w:ascii="Calibri" w:eastAsia="Calibri" w:hAnsi="Calibri" w:cs="Calibri"/>
                                  <w:b/>
                                  <w:color w:val="E6332A"/>
                                  <w:w w:val="88"/>
                                  <w:sz w:val="24"/>
                                </w:rPr>
                                <w:t>!</w:t>
                              </w:r>
                            </w:p>
                          </w:txbxContent>
                        </wps:txbx>
                        <wps:bodyPr horzOverflow="overflow" vert="horz" lIns="0" tIns="0" rIns="0" bIns="0" rtlCol="0">
                          <a:noAutofit/>
                        </wps:bodyPr>
                      </wps:wsp>
                      <wps:wsp>
                        <wps:cNvPr id="642174853" name="Rectangle 642174853"/>
                        <wps:cNvSpPr/>
                        <wps:spPr>
                          <a:xfrm>
                            <a:off x="4105684" y="6481156"/>
                            <a:ext cx="58578" cy="272013"/>
                          </a:xfrm>
                          <a:prstGeom prst="rect">
                            <a:avLst/>
                          </a:prstGeom>
                          <a:ln>
                            <a:noFill/>
                          </a:ln>
                        </wps:spPr>
                        <wps:txbx>
                          <w:txbxContent>
                            <w:p w14:paraId="279F9EC9" w14:textId="77777777" w:rsidR="00F85208" w:rsidRDefault="00F85208">
                              <w:r>
                                <w:rPr>
                                  <w:rFonts w:ascii="Calibri" w:eastAsia="Calibri" w:hAnsi="Calibri" w:cs="Calibri"/>
                                  <w:b/>
                                  <w:color w:val="E6332A"/>
                                  <w:w w:val="88"/>
                                  <w:sz w:val="24"/>
                                </w:rPr>
                                <w:t>!</w:t>
                              </w:r>
                            </w:p>
                          </w:txbxContent>
                        </wps:txbx>
                        <wps:bodyPr horzOverflow="overflow" vert="horz" lIns="0" tIns="0" rIns="0" bIns="0" rtlCol="0">
                          <a:noAutofit/>
                        </wps:bodyPr>
                      </wps:wsp>
                      <wps:wsp>
                        <wps:cNvPr id="1361731076" name="Rectangle 1361731076"/>
                        <wps:cNvSpPr/>
                        <wps:spPr>
                          <a:xfrm>
                            <a:off x="4105684" y="6648034"/>
                            <a:ext cx="58578" cy="272013"/>
                          </a:xfrm>
                          <a:prstGeom prst="rect">
                            <a:avLst/>
                          </a:prstGeom>
                          <a:ln>
                            <a:noFill/>
                          </a:ln>
                        </wps:spPr>
                        <wps:txbx>
                          <w:txbxContent>
                            <w:p w14:paraId="2E7F2785" w14:textId="77777777" w:rsidR="00F85208" w:rsidRDefault="00F85208">
                              <w:r>
                                <w:rPr>
                                  <w:rFonts w:ascii="Calibri" w:eastAsia="Calibri" w:hAnsi="Calibri" w:cs="Calibri"/>
                                  <w:b/>
                                  <w:color w:val="E6332A"/>
                                  <w:w w:val="88"/>
                                  <w:sz w:val="24"/>
                                </w:rPr>
                                <w:t>!</w:t>
                              </w:r>
                            </w:p>
                          </w:txbxContent>
                        </wps:txbx>
                        <wps:bodyPr horzOverflow="overflow" vert="horz" lIns="0" tIns="0" rIns="0" bIns="0" rtlCol="0">
                          <a:noAutofit/>
                        </wps:bodyPr>
                      </wps:wsp>
                      <wps:wsp>
                        <wps:cNvPr id="2145769608" name="Rectangle 2145769608"/>
                        <wps:cNvSpPr/>
                        <wps:spPr>
                          <a:xfrm>
                            <a:off x="4105684" y="6813387"/>
                            <a:ext cx="58578" cy="272013"/>
                          </a:xfrm>
                          <a:prstGeom prst="rect">
                            <a:avLst/>
                          </a:prstGeom>
                          <a:ln>
                            <a:noFill/>
                          </a:ln>
                        </wps:spPr>
                        <wps:txbx>
                          <w:txbxContent>
                            <w:p w14:paraId="4D800062" w14:textId="77777777" w:rsidR="00F85208" w:rsidRDefault="00F85208">
                              <w:r>
                                <w:rPr>
                                  <w:rFonts w:ascii="Calibri" w:eastAsia="Calibri" w:hAnsi="Calibri" w:cs="Calibri"/>
                                  <w:b/>
                                  <w:color w:val="E6332A"/>
                                  <w:w w:val="88"/>
                                  <w:sz w:val="24"/>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5F2F27" id="Group 486404696" o:spid="_x0000_s1026" style="position:absolute;margin-left:118.45pt;margin-top:82.65pt;width:630.75pt;height:446.25pt;z-index:251666944;mso-position-horizontal-relative:page;mso-position-vertical-relative:margin;mso-width-relative:margin;mso-height-relative:margin" coordsize="111001,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5665146" o:spid="_x0000_s1027" type="#_x0000_t75" style="position:absolute;width:106649;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">
                  <v:imagedata r:id="rId60" o:title=""/>
                </v:shape>
                <v:shape id="Shape 910" o:spid="_x0000_s1028" style="position:absolute;width:106920;height:11087;visibility:visible;mso-wrap-style:square;v-text-anchor:top" coordsize="10692003,11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" path="m,l10692003,r,1108735l,1108735,,e" fillcolor="#2d1a46" stroked="f" strokeweight="0">
                  <v:stroke miterlimit="83231f" joinstyle="miter"/>
                  <v:path arrowok="t" textboxrect="0,0,10692003,1108735"/>
                </v:shape>
                <v:rect id="Rectangle 960789986" o:spid="_x0000_s1029" style="position:absolute;left:11938;top:2655;width:40643;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" filled="f" stroked="f">
                  <v:textbox inset="0,0,0,0">
                    <w:txbxContent>
                      <w:p w14:paraId="690B3F95" w14:textId="77777777" w:rsidR="00F85208" w:rsidRDefault="00F85208">
                        <w:r>
                          <w:rPr>
                            <w:rFonts w:ascii="Calibri" w:eastAsia="Calibri" w:hAnsi="Calibri" w:cs="Calibri"/>
                            <w:color w:val="FFFFFF"/>
                            <w:w w:val="124"/>
                            <w:sz w:val="36"/>
                          </w:rPr>
                          <w:t>Information</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for</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candidates</w:t>
                        </w:r>
                      </w:p>
                    </w:txbxContent>
                  </v:textbox>
                </v:rect>
                <v:rect id="Rectangle 1388257754" o:spid="_x0000_s1030" style="position:absolute;left:11938;top:5321;width:80809;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" filled="f" stroked="f">
                  <v:textbox inset="0,0,0,0">
                    <w:txbxContent>
                      <w:p w14:paraId="6F933229" w14:textId="77777777" w:rsidR="00F85208" w:rsidRDefault="00F85208">
                        <w:r>
                          <w:rPr>
                            <w:rFonts w:ascii="Calibri" w:eastAsia="Calibri" w:hAnsi="Calibri" w:cs="Calibri"/>
                            <w:b/>
                            <w:color w:val="FFFFFF"/>
                            <w:w w:val="132"/>
                            <w:sz w:val="36"/>
                          </w:rPr>
                          <w:t>Using</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social</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media</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and</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examinations/assessments</w:t>
                        </w:r>
                      </w:p>
                    </w:txbxContent>
                  </v:textbox>
                </v:rect>
                <v:shape id="Shape 10" o:spid="_x0000_s1031" style="position:absolute;left:32805;top:13472;width:74115;height:62128;visibility:visible;mso-wrap-style:square;v-text-anchor:top" coordsize="7411444,62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" path="m357746,l7411444,r,6212805l,6212805,,357759c,160172,160172,,357746,xe" fillcolor="#2d1a46" stroked="f" strokeweight="0">
                  <v:stroke miterlimit="83231f" joinstyle="miter"/>
                  <v:path arrowok="t" textboxrect="0,0,7411444,6212805"/>
                </v:shape>
                <v:shape id="Picture 292664810" o:spid="_x0000_s1032" type="#_x0000_t75" style="position:absolute;left:35427;top:17607;width:71232;height:5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">
                  <v:imagedata r:id="rId61" o:title=""/>
                </v:shape>
                <v:shape id="Picture 1692833645" o:spid="_x0000_s1033" type="#_x0000_t75" style="position:absolute;left:35356;top:17546;width:71293;height:3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">
                  <v:imagedata r:id="rId62" o:title=""/>
                </v:shape>
                <v:shape id="Picture 434240700" o:spid="_x0000_s1034" type="#_x0000_t75" style="position:absolute;left:83809;top:14335;width:231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">
                  <v:imagedata r:id="rId63" o:title=""/>
                </v:shape>
                <v:shape id="Picture 149129421" o:spid="_x0000_s1035" type="#_x0000_t75" style="position:absolute;left:84317;top:14874;width:128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">
                  <v:imagedata r:id="rId64" o:title=""/>
                </v:shape>
                <v:shape id="Shape 18" o:spid="_x0000_s1036" style="position:absolute;left:82146;top:29529;width:6321;height:9369;visibility:visible;mso-wrap-style:square;v-text-anchor:top" coordsize="632127,9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" path="m632127,r,484782l589979,552475r-2057,3061c576338,571131,554558,575652,537591,565391v-1689,-1017,-3289,-2172,-4800,-3430l443637,487070r-3124,-2363c424535,473836,402590,476617,389877,491743v-660,800,-1295,1626,-1905,2464l232270,713739r-2108,3302c220637,733856,225196,755510,241312,766940v6465,4584,14212,7048,22149,7022l632127,773188r,162781l185724,936909r-3761,l145706,933329c63531,916690,1598,844146,1410,757046l203,181584c,82029,80531,1155,180074,952l632127,xe" fillcolor="#ffd203" stroked="f" strokeweight="0">
                  <v:stroke miterlimit="83231f" joinstyle="miter"/>
                  <v:path arrowok="t" textboxrect="0,0,632127,936909"/>
                </v:shape>
                <v:shape id="Shape 19" o:spid="_x0000_s1037" style="position:absolute;left:88467;top:29520;width:6105;height:9369;visibility:visible;mso-wrap-style:square;v-text-anchor:top" coordsize="610449,9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" path="m426130,r2538,l464951,3582v82175,16639,144107,89185,144296,176296l610449,753108r,2266l606866,791664c590227,873840,517683,935782,430583,935960l,936866,,774085r368823,-774l372494,773133v19342,-1893,34442,-18212,34404,-38050c406885,727082,404345,719285,399646,712795l245113,189758v-737,-2476,-1943,-4788,-3556,-6794c235124,175744,226418,171473,217320,170456v-9098,-1018,-18588,1217,-26589,7009c186591,180462,183098,184259,180444,188641l82997,352382,,485679,,897,426130,xe" fillcolor="#ffd203" stroked="f" strokeweight="0">
                  <v:stroke miterlimit="83231f" joinstyle="miter"/>
                  <v:path arrowok="t" textboxrect="0,0,610449,936866"/>
                </v:shape>
                <v:shape id="Picture 443605994" o:spid="_x0000_s1038" type="#_x0000_t75" style="position:absolute;left:92699;top:19893;width:1286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">
                  <v:imagedata r:id="rId65" o:title=""/>
                </v:shape>
                <v:shape id="Picture 1168718858" o:spid="_x0000_s1039" type="#_x0000_t75" style="position:absolute;left:3031;top:2695;width:5475;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">
                  <v:imagedata r:id="rId66" o:title=""/>
                </v:shape>
                <v:rect id="Rectangle 2144129392" o:spid="_x0000_s1040" style="position:absolute;left:3158;top:13331;width:2696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" filled="f" stroked="f">
                  <v:textbox inset="0,0,0,0">
                    <w:txbxContent>
                      <w:p w14:paraId="7CF83279" w14:textId="77777777" w:rsidR="00F85208" w:rsidRDefault="00F85208">
                        <w:r>
                          <w:rPr>
                            <w:rFonts w:ascii="Calibri" w:eastAsia="Calibri" w:hAnsi="Calibri" w:cs="Calibri"/>
                            <w:spacing w:val="-2"/>
                            <w:w w:val="125"/>
                            <w:sz w:val="24"/>
                          </w:rPr>
                          <w:t>While</w:t>
                        </w:r>
                        <w:r>
                          <w:rPr>
                            <w:rFonts w:ascii="Calibri" w:eastAsia="Calibri" w:hAnsi="Calibri" w:cs="Calibri"/>
                            <w:spacing w:val="12"/>
                            <w:w w:val="125"/>
                            <w:sz w:val="24"/>
                          </w:rPr>
                          <w:t xml:space="preserve"> </w:t>
                        </w:r>
                        <w:r>
                          <w:rPr>
                            <w:rFonts w:ascii="Calibri" w:eastAsia="Calibri" w:hAnsi="Calibri" w:cs="Calibri"/>
                            <w:spacing w:val="-2"/>
                            <w:w w:val="125"/>
                            <w:sz w:val="24"/>
                          </w:rPr>
                          <w:t>we</w:t>
                        </w:r>
                        <w:r>
                          <w:rPr>
                            <w:rFonts w:ascii="Calibri" w:eastAsia="Calibri" w:hAnsi="Calibri" w:cs="Calibri"/>
                            <w:spacing w:val="12"/>
                            <w:w w:val="125"/>
                            <w:sz w:val="24"/>
                          </w:rPr>
                          <w:t xml:space="preserve"> </w:t>
                        </w:r>
                        <w:r>
                          <w:rPr>
                            <w:rFonts w:ascii="Calibri" w:eastAsia="Calibri" w:hAnsi="Calibri" w:cs="Calibri"/>
                            <w:spacing w:val="-2"/>
                            <w:w w:val="125"/>
                            <w:sz w:val="24"/>
                          </w:rPr>
                          <w:t>like</w:t>
                        </w:r>
                        <w:r>
                          <w:rPr>
                            <w:rFonts w:ascii="Calibri" w:eastAsia="Calibri" w:hAnsi="Calibri" w:cs="Calibri"/>
                            <w:spacing w:val="12"/>
                            <w:w w:val="125"/>
                            <w:sz w:val="24"/>
                          </w:rPr>
                          <w:t xml:space="preserve"> </w:t>
                        </w:r>
                        <w:r>
                          <w:rPr>
                            <w:rFonts w:ascii="Calibri" w:eastAsia="Calibri" w:hAnsi="Calibri" w:cs="Calibri"/>
                            <w:spacing w:val="-2"/>
                            <w:w w:val="125"/>
                            <w:sz w:val="24"/>
                          </w:rPr>
                          <w:t>to</w:t>
                        </w:r>
                        <w:r>
                          <w:rPr>
                            <w:rFonts w:ascii="Calibri" w:eastAsia="Calibri" w:hAnsi="Calibri" w:cs="Calibri"/>
                            <w:spacing w:val="12"/>
                            <w:w w:val="125"/>
                            <w:sz w:val="24"/>
                          </w:rPr>
                          <w:t xml:space="preserve"> </w:t>
                        </w:r>
                        <w:r>
                          <w:rPr>
                            <w:rFonts w:ascii="Calibri" w:eastAsia="Calibri" w:hAnsi="Calibri" w:cs="Calibri"/>
                            <w:spacing w:val="-2"/>
                            <w:w w:val="125"/>
                            <w:sz w:val="24"/>
                          </w:rPr>
                          <w:t>share</w:t>
                        </w:r>
                        <w:r>
                          <w:rPr>
                            <w:rFonts w:ascii="Calibri" w:eastAsia="Calibri" w:hAnsi="Calibri" w:cs="Calibri"/>
                            <w:spacing w:val="12"/>
                            <w:w w:val="125"/>
                            <w:sz w:val="24"/>
                          </w:rPr>
                          <w:t xml:space="preserve"> </w:t>
                        </w:r>
                        <w:proofErr w:type="gramStart"/>
                        <w:r>
                          <w:rPr>
                            <w:rFonts w:ascii="Calibri" w:eastAsia="Calibri" w:hAnsi="Calibri" w:cs="Calibri"/>
                            <w:spacing w:val="-2"/>
                            <w:w w:val="125"/>
                            <w:sz w:val="24"/>
                          </w:rPr>
                          <w:t>our</w:t>
                        </w:r>
                        <w:proofErr w:type="gramEnd"/>
                        <w:r>
                          <w:rPr>
                            <w:rFonts w:ascii="Calibri" w:eastAsia="Calibri" w:hAnsi="Calibri" w:cs="Calibri"/>
                            <w:spacing w:val="8"/>
                            <w:w w:val="125"/>
                            <w:sz w:val="24"/>
                          </w:rPr>
                          <w:t xml:space="preserve"> </w:t>
                        </w:r>
                      </w:p>
                    </w:txbxContent>
                  </v:textbox>
                </v:rect>
                <v:rect id="Rectangle 354712831" o:spid="_x0000_s1041" style="position:absolute;left:3114;top:15236;width:2870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" filled="f" stroked="f">
                  <v:textbox inset="0,0,0,0">
                    <w:txbxContent>
                      <w:p w14:paraId="58B5353B" w14:textId="77777777" w:rsidR="00F85208" w:rsidRDefault="00F85208">
                        <w:r>
                          <w:rPr>
                            <w:rFonts w:ascii="Calibri" w:eastAsia="Calibri" w:hAnsi="Calibri" w:cs="Calibri"/>
                            <w:w w:val="126"/>
                            <w:sz w:val="24"/>
                          </w:rPr>
                          <w:t>experiences</w:t>
                        </w:r>
                        <w:r>
                          <w:rPr>
                            <w:rFonts w:ascii="Calibri" w:eastAsia="Calibri" w:hAnsi="Calibri" w:cs="Calibri"/>
                            <w:spacing w:val="10"/>
                            <w:w w:val="126"/>
                            <w:sz w:val="24"/>
                          </w:rPr>
                          <w:t xml:space="preserve"> </w:t>
                        </w:r>
                        <w:r>
                          <w:rPr>
                            <w:rFonts w:ascii="Calibri" w:eastAsia="Calibri" w:hAnsi="Calibri" w:cs="Calibri"/>
                            <w:w w:val="126"/>
                            <w:sz w:val="24"/>
                          </w:rPr>
                          <w:t>online,</w:t>
                        </w:r>
                        <w:r>
                          <w:rPr>
                            <w:rFonts w:ascii="Calibri" w:eastAsia="Calibri" w:hAnsi="Calibri" w:cs="Calibri"/>
                            <w:spacing w:val="10"/>
                            <w:w w:val="126"/>
                            <w:sz w:val="24"/>
                          </w:rPr>
                          <w:t xml:space="preserve"> </w:t>
                        </w:r>
                        <w:r>
                          <w:rPr>
                            <w:rFonts w:ascii="Calibri" w:eastAsia="Calibri" w:hAnsi="Calibri" w:cs="Calibri"/>
                            <w:w w:val="126"/>
                            <w:sz w:val="24"/>
                          </w:rPr>
                          <w:t>when</w:t>
                        </w:r>
                        <w:r>
                          <w:rPr>
                            <w:rFonts w:ascii="Calibri" w:eastAsia="Calibri" w:hAnsi="Calibri" w:cs="Calibri"/>
                            <w:spacing w:val="10"/>
                            <w:w w:val="126"/>
                            <w:sz w:val="24"/>
                          </w:rPr>
                          <w:t xml:space="preserve"> </w:t>
                        </w:r>
                        <w:r>
                          <w:rPr>
                            <w:rFonts w:ascii="Calibri" w:eastAsia="Calibri" w:hAnsi="Calibri" w:cs="Calibri"/>
                            <w:w w:val="126"/>
                            <w:sz w:val="24"/>
                          </w:rPr>
                          <w:t>it</w:t>
                        </w:r>
                        <w:r>
                          <w:rPr>
                            <w:rFonts w:ascii="Calibri" w:eastAsia="Calibri" w:hAnsi="Calibri" w:cs="Calibri"/>
                            <w:spacing w:val="10"/>
                            <w:w w:val="126"/>
                            <w:sz w:val="24"/>
                          </w:rPr>
                          <w:t xml:space="preserve"> </w:t>
                        </w:r>
                      </w:p>
                    </w:txbxContent>
                  </v:textbox>
                </v:rect>
                <v:rect id="Rectangle 87025075" o:spid="_x0000_s1042" style="position:absolute;left:3114;top:17141;width:2797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" filled="f" stroked="f">
                  <v:textbox inset="0,0,0,0">
                    <w:txbxContent>
                      <w:p w14:paraId="24D6EB65" w14:textId="77777777" w:rsidR="00F85208" w:rsidRDefault="00F85208">
                        <w:r>
                          <w:rPr>
                            <w:rFonts w:ascii="Calibri" w:eastAsia="Calibri" w:hAnsi="Calibri" w:cs="Calibri"/>
                            <w:w w:val="127"/>
                            <w:sz w:val="24"/>
                          </w:rPr>
                          <w:t>comes</w:t>
                        </w:r>
                        <w:r>
                          <w:rPr>
                            <w:rFonts w:ascii="Calibri" w:eastAsia="Calibri" w:hAnsi="Calibri" w:cs="Calibri"/>
                            <w:spacing w:val="10"/>
                            <w:w w:val="127"/>
                            <w:sz w:val="24"/>
                          </w:rPr>
                          <w:t xml:space="preserve"> </w:t>
                        </w:r>
                        <w:r>
                          <w:rPr>
                            <w:rFonts w:ascii="Calibri" w:eastAsia="Calibri" w:hAnsi="Calibri" w:cs="Calibri"/>
                            <w:w w:val="127"/>
                            <w:sz w:val="24"/>
                          </w:rPr>
                          <w:t>to</w:t>
                        </w:r>
                        <w:r>
                          <w:rPr>
                            <w:rFonts w:ascii="Calibri" w:eastAsia="Calibri" w:hAnsi="Calibri" w:cs="Calibri"/>
                            <w:spacing w:val="10"/>
                            <w:w w:val="127"/>
                            <w:sz w:val="24"/>
                          </w:rPr>
                          <w:t xml:space="preserve"> </w:t>
                        </w:r>
                        <w:r>
                          <w:rPr>
                            <w:rFonts w:ascii="Calibri" w:eastAsia="Calibri" w:hAnsi="Calibri" w:cs="Calibri"/>
                            <w:w w:val="127"/>
                            <w:sz w:val="24"/>
                          </w:rPr>
                          <w:t>exams</w:t>
                        </w:r>
                        <w:r>
                          <w:rPr>
                            <w:rFonts w:ascii="Calibri" w:eastAsia="Calibri" w:hAnsi="Calibri" w:cs="Calibri"/>
                            <w:spacing w:val="10"/>
                            <w:w w:val="127"/>
                            <w:sz w:val="24"/>
                          </w:rPr>
                          <w:t xml:space="preserve"> </w:t>
                        </w:r>
                        <w:r>
                          <w:rPr>
                            <w:rFonts w:ascii="Calibri" w:eastAsia="Calibri" w:hAnsi="Calibri" w:cs="Calibri"/>
                            <w:w w:val="127"/>
                            <w:sz w:val="24"/>
                          </w:rPr>
                          <w:t>and</w:t>
                        </w:r>
                        <w:r>
                          <w:rPr>
                            <w:rFonts w:ascii="Calibri" w:eastAsia="Calibri" w:hAnsi="Calibri" w:cs="Calibri"/>
                            <w:spacing w:val="10"/>
                            <w:w w:val="127"/>
                            <w:sz w:val="24"/>
                          </w:rPr>
                          <w:t xml:space="preserve"> </w:t>
                        </w:r>
                        <w:r>
                          <w:rPr>
                            <w:rFonts w:ascii="Calibri" w:eastAsia="Calibri" w:hAnsi="Calibri" w:cs="Calibri"/>
                            <w:w w:val="127"/>
                            <w:sz w:val="24"/>
                          </w:rPr>
                          <w:t>other</w:t>
                        </w:r>
                        <w:r>
                          <w:rPr>
                            <w:rFonts w:ascii="Calibri" w:eastAsia="Calibri" w:hAnsi="Calibri" w:cs="Calibri"/>
                            <w:spacing w:val="10"/>
                            <w:w w:val="127"/>
                            <w:sz w:val="24"/>
                          </w:rPr>
                          <w:t xml:space="preserve"> </w:t>
                        </w:r>
                      </w:p>
                    </w:txbxContent>
                  </v:textbox>
                </v:rect>
                <v:rect id="Rectangle 1482740440" o:spid="_x0000_s1043" style="position:absolute;left:3114;top:19046;width:2906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" filled="f" stroked="f">
                  <v:textbox inset="0,0,0,0">
                    <w:txbxContent>
                      <w:p w14:paraId="06A6DC77" w14:textId="77777777" w:rsidR="00F85208" w:rsidRDefault="00F85208">
                        <w:r>
                          <w:rPr>
                            <w:rFonts w:ascii="Calibri" w:eastAsia="Calibri" w:hAnsi="Calibri" w:cs="Calibri"/>
                            <w:w w:val="126"/>
                            <w:sz w:val="24"/>
                          </w:rPr>
                          <w:t>assessments,</w:t>
                        </w:r>
                        <w:r>
                          <w:rPr>
                            <w:rFonts w:ascii="Calibri" w:eastAsia="Calibri" w:hAnsi="Calibri" w:cs="Calibri"/>
                            <w:spacing w:val="10"/>
                            <w:w w:val="126"/>
                            <w:sz w:val="24"/>
                          </w:rPr>
                          <w:t xml:space="preserve"> </w:t>
                        </w:r>
                        <w:r>
                          <w:rPr>
                            <w:rFonts w:ascii="Calibri" w:eastAsia="Calibri" w:hAnsi="Calibri" w:cs="Calibri"/>
                            <w:w w:val="126"/>
                            <w:sz w:val="24"/>
                          </w:rPr>
                          <w:t>we</w:t>
                        </w:r>
                        <w:r>
                          <w:rPr>
                            <w:rFonts w:ascii="Calibri" w:eastAsia="Calibri" w:hAnsi="Calibri" w:cs="Calibri"/>
                            <w:spacing w:val="10"/>
                            <w:w w:val="126"/>
                            <w:sz w:val="24"/>
                          </w:rPr>
                          <w:t xml:space="preserve"> </w:t>
                        </w:r>
                        <w:proofErr w:type="gramStart"/>
                        <w:r>
                          <w:rPr>
                            <w:rFonts w:ascii="Calibri" w:eastAsia="Calibri" w:hAnsi="Calibri" w:cs="Calibri"/>
                            <w:w w:val="126"/>
                            <w:sz w:val="24"/>
                          </w:rPr>
                          <w:t>have</w:t>
                        </w:r>
                        <w:r>
                          <w:rPr>
                            <w:rFonts w:ascii="Calibri" w:eastAsia="Calibri" w:hAnsi="Calibri" w:cs="Calibri"/>
                            <w:spacing w:val="10"/>
                            <w:w w:val="126"/>
                            <w:sz w:val="24"/>
                          </w:rPr>
                          <w:t xml:space="preserve"> </w:t>
                        </w:r>
                        <w:r>
                          <w:rPr>
                            <w:rFonts w:ascii="Calibri" w:eastAsia="Calibri" w:hAnsi="Calibri" w:cs="Calibri"/>
                            <w:w w:val="126"/>
                            <w:sz w:val="24"/>
                          </w:rPr>
                          <w:t>to</w:t>
                        </w:r>
                        <w:proofErr w:type="gramEnd"/>
                        <w:r>
                          <w:rPr>
                            <w:rFonts w:ascii="Calibri" w:eastAsia="Calibri" w:hAnsi="Calibri" w:cs="Calibri"/>
                            <w:spacing w:val="10"/>
                            <w:w w:val="126"/>
                            <w:sz w:val="24"/>
                          </w:rPr>
                          <w:t xml:space="preserve"> </w:t>
                        </w:r>
                        <w:r>
                          <w:rPr>
                            <w:rFonts w:ascii="Calibri" w:eastAsia="Calibri" w:hAnsi="Calibri" w:cs="Calibri"/>
                            <w:w w:val="126"/>
                            <w:sz w:val="24"/>
                          </w:rPr>
                          <w:t>be</w:t>
                        </w:r>
                        <w:r>
                          <w:rPr>
                            <w:rFonts w:ascii="Calibri" w:eastAsia="Calibri" w:hAnsi="Calibri" w:cs="Calibri"/>
                            <w:spacing w:val="8"/>
                            <w:w w:val="126"/>
                            <w:sz w:val="24"/>
                          </w:rPr>
                          <w:t xml:space="preserve"> </w:t>
                        </w:r>
                      </w:p>
                    </w:txbxContent>
                  </v:textbox>
                </v:rect>
                <v:rect id="Rectangle 1784894798" o:spid="_x0000_s1044" style="position:absolute;left:3114;top:20951;width:742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" filled="f" stroked="f">
                  <v:textbox inset="0,0,0,0">
                    <w:txbxContent>
                      <w:p w14:paraId="0A4E5BE5" w14:textId="77777777" w:rsidR="00F85208" w:rsidRDefault="00F85208">
                        <w:r>
                          <w:rPr>
                            <w:rFonts w:ascii="Calibri" w:eastAsia="Calibri" w:hAnsi="Calibri" w:cs="Calibri"/>
                            <w:spacing w:val="-2"/>
                            <w:w w:val="121"/>
                            <w:sz w:val="24"/>
                          </w:rPr>
                          <w:t>careful.</w:t>
                        </w:r>
                      </w:p>
                    </w:txbxContent>
                  </v:textbox>
                </v:rect>
                <v:rect id="Rectangle 2135401641" o:spid="_x0000_s1045" style="position:absolute;left:3158;top:23307;width:2726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" filled="f" stroked="f">
                  <v:textbox inset="0,0,0,0">
                    <w:txbxContent>
                      <w:p w14:paraId="4D9840FF" w14:textId="77777777" w:rsidR="00F85208" w:rsidRDefault="00F85208">
                        <w:r>
                          <w:rPr>
                            <w:rFonts w:ascii="Calibri" w:eastAsia="Calibri" w:hAnsi="Calibri" w:cs="Calibri"/>
                            <w:w w:val="122"/>
                          </w:rPr>
                          <w:t>•</w:t>
                        </w:r>
                        <w:r>
                          <w:rPr>
                            <w:rFonts w:ascii="Calibri" w:eastAsia="Calibri" w:hAnsi="Calibri" w:cs="Calibri"/>
                            <w:spacing w:val="112"/>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ideas</w:t>
                        </w:r>
                        <w:r>
                          <w:rPr>
                            <w:rFonts w:ascii="Calibri" w:eastAsia="Calibri" w:hAnsi="Calibri" w:cs="Calibri"/>
                            <w:spacing w:val="8"/>
                            <w:w w:val="122"/>
                          </w:rPr>
                          <w:t xml:space="preserve"> </w:t>
                        </w:r>
                        <w:r>
                          <w:rPr>
                            <w:rFonts w:ascii="Calibri" w:eastAsia="Calibri" w:hAnsi="Calibri" w:cs="Calibri"/>
                            <w:w w:val="122"/>
                          </w:rPr>
                          <w:t>online</w:t>
                        </w:r>
                        <w:r>
                          <w:rPr>
                            <w:rFonts w:ascii="Calibri" w:eastAsia="Calibri" w:hAnsi="Calibri" w:cs="Calibri"/>
                            <w:spacing w:val="8"/>
                            <w:w w:val="122"/>
                          </w:rPr>
                          <w:t xml:space="preserve"> </w:t>
                        </w:r>
                        <w:r>
                          <w:rPr>
                            <w:rFonts w:ascii="Calibri" w:eastAsia="Calibri" w:hAnsi="Calibri" w:cs="Calibri"/>
                            <w:w w:val="122"/>
                          </w:rPr>
                          <w:t>can</w:t>
                        </w:r>
                        <w:r>
                          <w:rPr>
                            <w:rFonts w:ascii="Calibri" w:eastAsia="Calibri" w:hAnsi="Calibri" w:cs="Calibri"/>
                            <w:spacing w:val="8"/>
                            <w:w w:val="122"/>
                          </w:rPr>
                          <w:t xml:space="preserve"> </w:t>
                        </w:r>
                        <w:r>
                          <w:rPr>
                            <w:rFonts w:ascii="Calibri" w:eastAsia="Calibri" w:hAnsi="Calibri" w:cs="Calibri"/>
                            <w:w w:val="122"/>
                          </w:rPr>
                          <w:t>be</w:t>
                        </w:r>
                      </w:p>
                    </w:txbxContent>
                  </v:textbox>
                </v:rect>
                <v:rect id="Rectangle 100803698" o:spid="_x0000_s1046" style="position:absolute;left:4598;top:25085;width:2675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" filled="f" stroked="f">
                  <v:textbox inset="0,0,0,0">
                    <w:txbxContent>
                      <w:p w14:paraId="26239AFE" w14:textId="77777777" w:rsidR="00F85208" w:rsidRDefault="00F85208">
                        <w:r>
                          <w:rPr>
                            <w:rFonts w:ascii="Calibri" w:eastAsia="Calibri" w:hAnsi="Calibri" w:cs="Calibri"/>
                            <w:w w:val="123"/>
                          </w:rPr>
                          <w:t>helpful</w:t>
                        </w:r>
                        <w:r>
                          <w:rPr>
                            <w:rFonts w:ascii="Calibri" w:eastAsia="Calibri" w:hAnsi="Calibri" w:cs="Calibri"/>
                            <w:spacing w:val="8"/>
                            <w:w w:val="123"/>
                          </w:rPr>
                          <w:t xml:space="preserve"> </w:t>
                        </w:r>
                        <w:r>
                          <w:rPr>
                            <w:rFonts w:ascii="Calibri" w:eastAsia="Calibri" w:hAnsi="Calibri" w:cs="Calibri"/>
                            <w:w w:val="123"/>
                          </w:rPr>
                          <w:t>when</w:t>
                        </w:r>
                        <w:r>
                          <w:rPr>
                            <w:rFonts w:ascii="Calibri" w:eastAsia="Calibri" w:hAnsi="Calibri" w:cs="Calibri"/>
                            <w:spacing w:val="8"/>
                            <w:w w:val="123"/>
                          </w:rPr>
                          <w:t xml:space="preserve"> </w:t>
                        </w:r>
                        <w:r>
                          <w:rPr>
                            <w:rFonts w:ascii="Calibri" w:eastAsia="Calibri" w:hAnsi="Calibri" w:cs="Calibri"/>
                            <w:w w:val="123"/>
                          </w:rPr>
                          <w:t>you’re</w:t>
                        </w:r>
                        <w:r>
                          <w:rPr>
                            <w:rFonts w:ascii="Calibri" w:eastAsia="Calibri" w:hAnsi="Calibri" w:cs="Calibri"/>
                            <w:spacing w:val="8"/>
                            <w:w w:val="123"/>
                          </w:rPr>
                          <w:t xml:space="preserve"> </w:t>
                        </w:r>
                        <w:r>
                          <w:rPr>
                            <w:rFonts w:ascii="Calibri" w:eastAsia="Calibri" w:hAnsi="Calibri" w:cs="Calibri"/>
                            <w:w w:val="123"/>
                          </w:rPr>
                          <w:t>studying</w:t>
                        </w:r>
                      </w:p>
                    </w:txbxContent>
                  </v:textbox>
                </v:rect>
                <v:rect id="Rectangle 1799985713" o:spid="_x0000_s1047" style="position:absolute;left:4598;top:26863;width:956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" filled="f" stroked="f">
                  <v:textbox inset="0,0,0,0">
                    <w:txbxContent>
                      <w:p w14:paraId="293A7581" w14:textId="77777777" w:rsidR="00F85208" w:rsidRDefault="00F85208">
                        <w:r>
                          <w:rPr>
                            <w:rFonts w:ascii="Calibri" w:eastAsia="Calibri" w:hAnsi="Calibri" w:cs="Calibri"/>
                            <w:w w:val="123"/>
                          </w:rPr>
                          <w:t>or</w:t>
                        </w:r>
                        <w:r>
                          <w:rPr>
                            <w:rFonts w:ascii="Calibri" w:eastAsia="Calibri" w:hAnsi="Calibri" w:cs="Calibri"/>
                            <w:spacing w:val="8"/>
                            <w:w w:val="123"/>
                          </w:rPr>
                          <w:t xml:space="preserve"> </w:t>
                        </w:r>
                        <w:r>
                          <w:rPr>
                            <w:rFonts w:ascii="Calibri" w:eastAsia="Calibri" w:hAnsi="Calibri" w:cs="Calibri"/>
                            <w:w w:val="123"/>
                          </w:rPr>
                          <w:t>revising</w:t>
                        </w:r>
                      </w:p>
                    </w:txbxContent>
                  </v:textbox>
                </v:rect>
                <v:rect id="Rectangle 1239559577" o:spid="_x0000_s1048" style="position:absolute;left:3158;top:2992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" filled="f" stroked="f">
                  <v:textbox inset="0,0,0,0">
                    <w:txbxContent>
                      <w:p w14:paraId="0EDC5F1A" w14:textId="77777777" w:rsidR="00F85208" w:rsidRDefault="00F85208">
                        <w:r>
                          <w:rPr>
                            <w:rFonts w:ascii="Calibri" w:eastAsia="Calibri" w:hAnsi="Calibri" w:cs="Calibri"/>
                            <w:w w:val="59"/>
                          </w:rPr>
                          <w:t>•</w:t>
                        </w:r>
                      </w:p>
                    </w:txbxContent>
                  </v:textbox>
                </v:rect>
                <v:rect id="Rectangle 1629186840" o:spid="_x0000_s1049" style="position:absolute;left:4598;top:29924;width:2278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" filled="f" stroked="f">
                  <v:textbox inset="0,0,0,0">
                    <w:txbxContent>
                      <w:p w14:paraId="2410C87F" w14:textId="77777777" w:rsidR="00F85208" w:rsidRDefault="00F85208">
                        <w:r>
                          <w:rPr>
                            <w:rFonts w:ascii="Calibri" w:eastAsia="Calibri" w:hAnsi="Calibri" w:cs="Calibri"/>
                            <w:w w:val="122"/>
                          </w:rPr>
                          <w:t>However,</w:t>
                        </w:r>
                        <w:r>
                          <w:rPr>
                            <w:rFonts w:ascii="Calibri" w:eastAsia="Calibri" w:hAnsi="Calibri" w:cs="Calibri"/>
                            <w:spacing w:val="8"/>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certain</w:t>
                        </w:r>
                      </w:p>
                    </w:txbxContent>
                  </v:textbox>
                </v:rect>
                <v:rect id="Rectangle 434646804" o:spid="_x0000_s1050" style="position:absolute;left:4598;top:31703;width:2629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" filled="f" stroked="f">
                  <v:textbox inset="0,0,0,0">
                    <w:txbxContent>
                      <w:p w14:paraId="1A5EB765" w14:textId="77777777" w:rsidR="00F85208" w:rsidRDefault="00F85208">
                        <w:r>
                          <w:rPr>
                            <w:rFonts w:ascii="Calibri" w:eastAsia="Calibri" w:hAnsi="Calibri" w:cs="Calibri"/>
                            <w:w w:val="121"/>
                          </w:rPr>
                          <w:t>information</w:t>
                        </w:r>
                        <w:r>
                          <w:rPr>
                            <w:rFonts w:ascii="Calibri" w:eastAsia="Calibri" w:hAnsi="Calibri" w:cs="Calibri"/>
                            <w:spacing w:val="8"/>
                            <w:w w:val="121"/>
                          </w:rPr>
                          <w:t xml:space="preserve"> </w:t>
                        </w:r>
                        <w:r>
                          <w:rPr>
                            <w:rFonts w:ascii="Calibri" w:eastAsia="Calibri" w:hAnsi="Calibri" w:cs="Calibri"/>
                            <w:w w:val="121"/>
                          </w:rPr>
                          <w:t>(see</w:t>
                        </w:r>
                        <w:r>
                          <w:rPr>
                            <w:rFonts w:ascii="Calibri" w:eastAsia="Calibri" w:hAnsi="Calibri" w:cs="Calibri"/>
                            <w:spacing w:val="8"/>
                            <w:w w:val="121"/>
                          </w:rPr>
                          <w:t xml:space="preserve"> </w:t>
                        </w:r>
                        <w:r>
                          <w:rPr>
                            <w:rFonts w:ascii="Calibri" w:eastAsia="Calibri" w:hAnsi="Calibri" w:cs="Calibri"/>
                            <w:w w:val="121"/>
                          </w:rPr>
                          <w:t>information</w:t>
                        </w:r>
                      </w:p>
                    </w:txbxContent>
                  </v:textbox>
                </v:rect>
                <v:rect id="Rectangle 535448091" o:spid="_x0000_s1051" style="position:absolute;left:4598;top:33481;width:29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" filled="f" stroked="f">
                  <v:textbox inset="0,0,0,0">
                    <w:txbxContent>
                      <w:p w14:paraId="44FBBBC9" w14:textId="77777777" w:rsidR="00F85208" w:rsidRDefault="00F85208">
                        <w:r>
                          <w:rPr>
                            <w:rFonts w:ascii="Calibri" w:eastAsia="Calibri" w:hAnsi="Calibri" w:cs="Calibri"/>
                            <w:w w:val="123"/>
                          </w:rPr>
                          <w:t>on</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right)</w:t>
                        </w:r>
                        <w:r>
                          <w:rPr>
                            <w:rFonts w:ascii="Calibri" w:eastAsia="Calibri" w:hAnsi="Calibri" w:cs="Calibri"/>
                            <w:spacing w:val="8"/>
                            <w:w w:val="123"/>
                          </w:rPr>
                          <w:t xml:space="preserve"> </w:t>
                        </w:r>
                        <w:r>
                          <w:rPr>
                            <w:rFonts w:ascii="Calibri" w:eastAsia="Calibri" w:hAnsi="Calibri" w:cs="Calibri"/>
                            <w:w w:val="123"/>
                          </w:rPr>
                          <w:t>can</w:t>
                        </w:r>
                        <w:r>
                          <w:rPr>
                            <w:rFonts w:ascii="Calibri" w:eastAsia="Calibri" w:hAnsi="Calibri" w:cs="Calibri"/>
                            <w:spacing w:val="8"/>
                            <w:w w:val="123"/>
                          </w:rPr>
                          <w:t xml:space="preserve"> </w:t>
                        </w:r>
                        <w:r>
                          <w:rPr>
                            <w:rFonts w:ascii="Calibri" w:eastAsia="Calibri" w:hAnsi="Calibri" w:cs="Calibri"/>
                            <w:w w:val="123"/>
                          </w:rPr>
                          <w:t>break</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rules</w:t>
                        </w:r>
                      </w:p>
                    </w:txbxContent>
                  </v:textbox>
                </v:rect>
                <v:rect id="Rectangle 1317163756" o:spid="_x0000_s1052" style="position:absolute;left:4598;top:35259;width:2621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" filled="f" stroked="f">
                  <v:textbox inset="0,0,0,0">
                    <w:txbxContent>
                      <w:p w14:paraId="64769BC3" w14:textId="77777777" w:rsidR="00F85208" w:rsidRDefault="00F85208">
                        <w:r>
                          <w:rPr>
                            <w:rFonts w:ascii="Calibri" w:eastAsia="Calibri" w:hAnsi="Calibri" w:cs="Calibri"/>
                            <w:w w:val="123"/>
                          </w:rPr>
                          <w:t>and</w:t>
                        </w:r>
                        <w:r>
                          <w:rPr>
                            <w:rFonts w:ascii="Calibri" w:eastAsia="Calibri" w:hAnsi="Calibri" w:cs="Calibri"/>
                            <w:spacing w:val="8"/>
                            <w:w w:val="123"/>
                          </w:rPr>
                          <w:t xml:space="preserve"> </w:t>
                        </w:r>
                        <w:r>
                          <w:rPr>
                            <w:rFonts w:ascii="Calibri" w:eastAsia="Calibri" w:hAnsi="Calibri" w:cs="Calibri"/>
                            <w:w w:val="123"/>
                          </w:rPr>
                          <w:t>could</w:t>
                        </w:r>
                        <w:r>
                          <w:rPr>
                            <w:rFonts w:ascii="Calibri" w:eastAsia="Calibri" w:hAnsi="Calibri" w:cs="Calibri"/>
                            <w:spacing w:val="8"/>
                            <w:w w:val="123"/>
                          </w:rPr>
                          <w:t xml:space="preserve"> </w:t>
                        </w:r>
                        <w:r>
                          <w:rPr>
                            <w:rFonts w:ascii="Calibri" w:eastAsia="Calibri" w:hAnsi="Calibri" w:cs="Calibri"/>
                            <w:w w:val="123"/>
                          </w:rPr>
                          <w:t>affect</w:t>
                        </w:r>
                        <w:r>
                          <w:rPr>
                            <w:rFonts w:ascii="Calibri" w:eastAsia="Calibri" w:hAnsi="Calibri" w:cs="Calibri"/>
                            <w:spacing w:val="8"/>
                            <w:w w:val="123"/>
                          </w:rPr>
                          <w:t xml:space="preserve"> </w:t>
                        </w:r>
                        <w:r>
                          <w:rPr>
                            <w:rFonts w:ascii="Calibri" w:eastAsia="Calibri" w:hAnsi="Calibri" w:cs="Calibri"/>
                            <w:w w:val="123"/>
                          </w:rPr>
                          <w:t>your</w:t>
                        </w:r>
                        <w:r>
                          <w:rPr>
                            <w:rFonts w:ascii="Calibri" w:eastAsia="Calibri" w:hAnsi="Calibri" w:cs="Calibri"/>
                            <w:spacing w:val="8"/>
                            <w:w w:val="123"/>
                          </w:rPr>
                          <w:t xml:space="preserve"> </w:t>
                        </w:r>
                        <w:r>
                          <w:rPr>
                            <w:rFonts w:ascii="Calibri" w:eastAsia="Calibri" w:hAnsi="Calibri" w:cs="Calibri"/>
                            <w:w w:val="123"/>
                          </w:rPr>
                          <w:t>results</w:t>
                        </w:r>
                      </w:p>
                    </w:txbxContent>
                  </v:textbox>
                </v:rect>
                <v:rect id="Rectangle 1971447382" o:spid="_x0000_s1053" style="position:absolute;left:3158;top:38320;width:3003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" filled="f" stroked="f">
                  <v:textbox inset="0,0,0,0">
                    <w:txbxContent>
                      <w:p w14:paraId="50C0C9D4" w14:textId="77777777" w:rsidR="00F85208" w:rsidRDefault="00F85208">
                        <w:r>
                          <w:rPr>
                            <w:rFonts w:ascii="Calibri" w:eastAsia="Calibri" w:hAnsi="Calibri" w:cs="Calibri"/>
                            <w:w w:val="119"/>
                          </w:rPr>
                          <w:t>•</w:t>
                        </w:r>
                        <w:r>
                          <w:rPr>
                            <w:rFonts w:ascii="Calibri" w:eastAsia="Calibri" w:hAnsi="Calibri" w:cs="Calibri"/>
                            <w:spacing w:val="112"/>
                            <w:w w:val="119"/>
                          </w:rPr>
                          <w:t xml:space="preserve"> </w:t>
                        </w:r>
                        <w:r>
                          <w:rPr>
                            <w:rFonts w:ascii="Calibri" w:eastAsia="Calibri" w:hAnsi="Calibri" w:cs="Calibri"/>
                            <w:w w:val="119"/>
                          </w:rPr>
                          <w:t>If</w:t>
                        </w:r>
                        <w:r>
                          <w:rPr>
                            <w:rFonts w:ascii="Calibri" w:eastAsia="Calibri" w:hAnsi="Calibri" w:cs="Calibri"/>
                            <w:spacing w:val="8"/>
                            <w:w w:val="119"/>
                          </w:rPr>
                          <w:t xml:space="preserve"> </w:t>
                        </w:r>
                        <w:r>
                          <w:rPr>
                            <w:rFonts w:ascii="Calibri" w:eastAsia="Calibri" w:hAnsi="Calibri" w:cs="Calibri"/>
                            <w:w w:val="119"/>
                          </w:rPr>
                          <w:t>you’re</w:t>
                        </w:r>
                        <w:r>
                          <w:rPr>
                            <w:rFonts w:ascii="Calibri" w:eastAsia="Calibri" w:hAnsi="Calibri" w:cs="Calibri"/>
                            <w:spacing w:val="8"/>
                            <w:w w:val="119"/>
                          </w:rPr>
                          <w:t xml:space="preserve"> </w:t>
                        </w:r>
                        <w:r>
                          <w:rPr>
                            <w:rFonts w:ascii="Calibri" w:eastAsia="Calibri" w:hAnsi="Calibri" w:cs="Calibri"/>
                            <w:w w:val="119"/>
                          </w:rPr>
                          <w:t>not</w:t>
                        </w:r>
                        <w:r>
                          <w:rPr>
                            <w:rFonts w:ascii="Calibri" w:eastAsia="Calibri" w:hAnsi="Calibri" w:cs="Calibri"/>
                            <w:spacing w:val="8"/>
                            <w:w w:val="119"/>
                          </w:rPr>
                          <w:t xml:space="preserve"> </w:t>
                        </w:r>
                        <w:r>
                          <w:rPr>
                            <w:rFonts w:ascii="Calibri" w:eastAsia="Calibri" w:hAnsi="Calibri" w:cs="Calibri"/>
                            <w:w w:val="119"/>
                          </w:rPr>
                          <w:t>sure</w:t>
                        </w:r>
                        <w:r>
                          <w:rPr>
                            <w:rFonts w:ascii="Calibri" w:eastAsia="Calibri" w:hAnsi="Calibri" w:cs="Calibri"/>
                            <w:spacing w:val="8"/>
                            <w:w w:val="119"/>
                          </w:rPr>
                          <w:t xml:space="preserve"> </w:t>
                        </w:r>
                        <w:r>
                          <w:rPr>
                            <w:rFonts w:ascii="Calibri" w:eastAsia="Calibri" w:hAnsi="Calibri" w:cs="Calibri"/>
                            <w:w w:val="119"/>
                          </w:rPr>
                          <w:t>what</w:t>
                        </w:r>
                        <w:r>
                          <w:rPr>
                            <w:rFonts w:ascii="Calibri" w:eastAsia="Calibri" w:hAnsi="Calibri" w:cs="Calibri"/>
                            <w:spacing w:val="8"/>
                            <w:w w:val="119"/>
                          </w:rPr>
                          <w:t xml:space="preserve"> </w:t>
                        </w:r>
                        <w:r>
                          <w:rPr>
                            <w:rFonts w:ascii="Calibri" w:eastAsia="Calibri" w:hAnsi="Calibri" w:cs="Calibri"/>
                            <w:w w:val="119"/>
                          </w:rPr>
                          <w:t>you</w:t>
                        </w:r>
                        <w:r>
                          <w:rPr>
                            <w:rFonts w:ascii="Calibri" w:eastAsia="Calibri" w:hAnsi="Calibri" w:cs="Calibri"/>
                            <w:spacing w:val="8"/>
                            <w:w w:val="119"/>
                          </w:rPr>
                          <w:t xml:space="preserve"> </w:t>
                        </w:r>
                        <w:r>
                          <w:rPr>
                            <w:rFonts w:ascii="Calibri" w:eastAsia="Calibri" w:hAnsi="Calibri" w:cs="Calibri"/>
                            <w:w w:val="119"/>
                          </w:rPr>
                          <w:t>can</w:t>
                        </w:r>
                      </w:p>
                    </w:txbxContent>
                  </v:textbox>
                </v:rect>
                <v:rect id="Rectangle 1374906067" o:spid="_x0000_s1054" style="position:absolute;left:4598;top:40099;width:2836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" filled="f" stroked="f">
                  <v:textbox inset="0,0,0,0">
                    <w:txbxContent>
                      <w:p w14:paraId="4CA559B6" w14:textId="77777777" w:rsidR="00F85208" w:rsidRDefault="00F85208">
                        <w:r>
                          <w:rPr>
                            <w:rFonts w:ascii="Calibri" w:eastAsia="Calibri" w:hAnsi="Calibri" w:cs="Calibri"/>
                            <w:w w:val="124"/>
                          </w:rPr>
                          <w:t>and</w:t>
                        </w:r>
                        <w:r>
                          <w:rPr>
                            <w:rFonts w:ascii="Calibri" w:eastAsia="Calibri" w:hAnsi="Calibri" w:cs="Calibri"/>
                            <w:spacing w:val="8"/>
                            <w:w w:val="124"/>
                          </w:rPr>
                          <w:t xml:space="preserve"> </w:t>
                        </w:r>
                        <w:r>
                          <w:rPr>
                            <w:rFonts w:ascii="Calibri" w:eastAsia="Calibri" w:hAnsi="Calibri" w:cs="Calibri"/>
                            <w:w w:val="124"/>
                          </w:rPr>
                          <w:t>can’t</w:t>
                        </w:r>
                        <w:r>
                          <w:rPr>
                            <w:rFonts w:ascii="Calibri" w:eastAsia="Calibri" w:hAnsi="Calibri" w:cs="Calibri"/>
                            <w:spacing w:val="8"/>
                            <w:w w:val="124"/>
                          </w:rPr>
                          <w:t xml:space="preserve"> </w:t>
                        </w:r>
                        <w:r>
                          <w:rPr>
                            <w:rFonts w:ascii="Calibri" w:eastAsia="Calibri" w:hAnsi="Calibri" w:cs="Calibri"/>
                            <w:w w:val="124"/>
                          </w:rPr>
                          <w:t>discuss</w:t>
                        </w:r>
                        <w:r>
                          <w:rPr>
                            <w:rFonts w:ascii="Calibri" w:eastAsia="Calibri" w:hAnsi="Calibri" w:cs="Calibri"/>
                            <w:spacing w:val="8"/>
                            <w:w w:val="124"/>
                          </w:rPr>
                          <w:t xml:space="preserve"> </w:t>
                        </w:r>
                        <w:r>
                          <w:rPr>
                            <w:rFonts w:ascii="Calibri" w:eastAsia="Calibri" w:hAnsi="Calibri" w:cs="Calibri"/>
                            <w:w w:val="124"/>
                          </w:rPr>
                          <w:t>online,</w:t>
                        </w:r>
                        <w:r>
                          <w:rPr>
                            <w:rFonts w:ascii="Calibri" w:eastAsia="Calibri" w:hAnsi="Calibri" w:cs="Calibri"/>
                            <w:spacing w:val="8"/>
                            <w:w w:val="124"/>
                          </w:rPr>
                          <w:t xml:space="preserve"> </w:t>
                        </w:r>
                        <w:r>
                          <w:rPr>
                            <w:rFonts w:ascii="Calibri" w:eastAsia="Calibri" w:hAnsi="Calibri" w:cs="Calibri"/>
                            <w:w w:val="124"/>
                          </w:rPr>
                          <w:t>check</w:t>
                        </w:r>
                      </w:p>
                    </w:txbxContent>
                  </v:textbox>
                </v:rect>
                <v:rect id="Rectangle 634934384" o:spid="_x0000_s1055" style="position:absolute;left:4598;top:41877;width:1617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" filled="f" stroked="f">
                  <v:textbox inset="0,0,0,0">
                    <w:txbxContent>
                      <w:p w14:paraId="181CC7B1" w14:textId="77777777" w:rsidR="00F85208" w:rsidRDefault="00F85208">
                        <w:r>
                          <w:rPr>
                            <w:rFonts w:ascii="Calibri" w:eastAsia="Calibri" w:hAnsi="Calibri" w:cs="Calibri"/>
                            <w:w w:val="122"/>
                          </w:rPr>
                          <w:t>with</w:t>
                        </w:r>
                        <w:r>
                          <w:rPr>
                            <w:rFonts w:ascii="Calibri" w:eastAsia="Calibri" w:hAnsi="Calibri" w:cs="Calibri"/>
                            <w:spacing w:val="8"/>
                            <w:w w:val="122"/>
                          </w:rPr>
                          <w:t xml:space="preserve"> </w:t>
                        </w:r>
                        <w:r>
                          <w:rPr>
                            <w:rFonts w:ascii="Calibri" w:eastAsia="Calibri" w:hAnsi="Calibri" w:cs="Calibri"/>
                            <w:w w:val="122"/>
                          </w:rPr>
                          <w:t>your</w:t>
                        </w:r>
                        <w:r>
                          <w:rPr>
                            <w:rFonts w:ascii="Calibri" w:eastAsia="Calibri" w:hAnsi="Calibri" w:cs="Calibri"/>
                            <w:spacing w:val="8"/>
                            <w:w w:val="122"/>
                          </w:rPr>
                          <w:t xml:space="preserve"> </w:t>
                        </w:r>
                        <w:r>
                          <w:rPr>
                            <w:rFonts w:ascii="Calibri" w:eastAsia="Calibri" w:hAnsi="Calibri" w:cs="Calibri"/>
                            <w:w w:val="122"/>
                          </w:rPr>
                          <w:t>teacher</w:t>
                        </w:r>
                      </w:p>
                    </w:txbxContent>
                  </v:textbox>
                </v:rect>
                <v:rect id="Rectangle 957688256" o:spid="_x0000_s1056" style="position:absolute;left:3158;top:44938;width:2723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" filled="f" stroked="f">
                  <v:textbox inset="0,0,0,0">
                    <w:txbxContent>
                      <w:p w14:paraId="72EA8660" w14:textId="77777777" w:rsidR="00F85208" w:rsidRDefault="00F85208">
                        <w:r>
                          <w:rPr>
                            <w:rFonts w:ascii="Calibri" w:eastAsia="Calibri" w:hAnsi="Calibri" w:cs="Calibri"/>
                            <w:w w:val="119"/>
                          </w:rPr>
                          <w:t>•</w:t>
                        </w:r>
                        <w:r>
                          <w:rPr>
                            <w:rFonts w:ascii="Calibri" w:eastAsia="Calibri" w:hAnsi="Calibri" w:cs="Calibri"/>
                            <w:spacing w:val="112"/>
                            <w:w w:val="119"/>
                          </w:rPr>
                          <w:t xml:space="preserve"> </w:t>
                        </w:r>
                        <w:r>
                          <w:rPr>
                            <w:rFonts w:ascii="Calibri" w:eastAsia="Calibri" w:hAnsi="Calibri" w:cs="Calibri"/>
                            <w:w w:val="119"/>
                          </w:rPr>
                          <w:t>If</w:t>
                        </w:r>
                        <w:r>
                          <w:rPr>
                            <w:rFonts w:ascii="Calibri" w:eastAsia="Calibri" w:hAnsi="Calibri" w:cs="Calibri"/>
                            <w:spacing w:val="8"/>
                            <w:w w:val="119"/>
                          </w:rPr>
                          <w:t xml:space="preserve"> </w:t>
                        </w:r>
                        <w:r>
                          <w:rPr>
                            <w:rFonts w:ascii="Calibri" w:eastAsia="Calibri" w:hAnsi="Calibri" w:cs="Calibri"/>
                            <w:w w:val="119"/>
                          </w:rPr>
                          <w:t>you</w:t>
                        </w:r>
                        <w:r>
                          <w:rPr>
                            <w:rFonts w:ascii="Calibri" w:eastAsia="Calibri" w:hAnsi="Calibri" w:cs="Calibri"/>
                            <w:spacing w:val="8"/>
                            <w:w w:val="119"/>
                          </w:rPr>
                          <w:t xml:space="preserve"> </w:t>
                        </w:r>
                        <w:r>
                          <w:rPr>
                            <w:rFonts w:ascii="Calibri" w:eastAsia="Calibri" w:hAnsi="Calibri" w:cs="Calibri"/>
                            <w:w w:val="119"/>
                          </w:rPr>
                          <w:t>receive</w:t>
                        </w:r>
                        <w:r>
                          <w:rPr>
                            <w:rFonts w:ascii="Calibri" w:eastAsia="Calibri" w:hAnsi="Calibri" w:cs="Calibri"/>
                            <w:spacing w:val="8"/>
                            <w:w w:val="119"/>
                          </w:rPr>
                          <w:t xml:space="preserve"> </w:t>
                        </w:r>
                        <w:r>
                          <w:rPr>
                            <w:rFonts w:ascii="Calibri" w:eastAsia="Calibri" w:hAnsi="Calibri" w:cs="Calibri"/>
                            <w:w w:val="119"/>
                          </w:rPr>
                          <w:t>exam</w:t>
                        </w:r>
                        <w:r>
                          <w:rPr>
                            <w:rFonts w:ascii="Calibri" w:eastAsia="Calibri" w:hAnsi="Calibri" w:cs="Calibri"/>
                            <w:spacing w:val="8"/>
                            <w:w w:val="119"/>
                          </w:rPr>
                          <w:t xml:space="preserve"> </w:t>
                        </w:r>
                        <w:r>
                          <w:rPr>
                            <w:rFonts w:ascii="Calibri" w:eastAsia="Calibri" w:hAnsi="Calibri" w:cs="Calibri"/>
                            <w:w w:val="119"/>
                          </w:rPr>
                          <w:t>content</w:t>
                        </w:r>
                      </w:p>
                    </w:txbxContent>
                  </v:textbox>
                </v:rect>
                <v:rect id="Rectangle 1590409966" o:spid="_x0000_s1057" style="position:absolute;left:4598;top:46716;width:2406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" filled="f" stroked="f">
                  <v:textbox inset="0,0,0,0">
                    <w:txbxContent>
                      <w:p w14:paraId="5A33E723" w14:textId="77777777" w:rsidR="00F85208" w:rsidRDefault="00F85208">
                        <w:r>
                          <w:rPr>
                            <w:rFonts w:ascii="Calibri" w:eastAsia="Calibri" w:hAnsi="Calibri" w:cs="Calibri"/>
                            <w:w w:val="124"/>
                          </w:rPr>
                          <w:t>on</w:t>
                        </w:r>
                        <w:r>
                          <w:rPr>
                            <w:rFonts w:ascii="Calibri" w:eastAsia="Calibri" w:hAnsi="Calibri" w:cs="Calibri"/>
                            <w:spacing w:val="8"/>
                            <w:w w:val="124"/>
                          </w:rPr>
                          <w:t xml:space="preserve"> </w:t>
                        </w:r>
                        <w:r>
                          <w:rPr>
                            <w:rFonts w:ascii="Calibri" w:eastAsia="Calibri" w:hAnsi="Calibri" w:cs="Calibri"/>
                            <w:w w:val="124"/>
                          </w:rPr>
                          <w:t>social</w:t>
                        </w:r>
                        <w:r>
                          <w:rPr>
                            <w:rFonts w:ascii="Calibri" w:eastAsia="Calibri" w:hAnsi="Calibri" w:cs="Calibri"/>
                            <w:spacing w:val="8"/>
                            <w:w w:val="124"/>
                          </w:rPr>
                          <w:t xml:space="preserve"> </w:t>
                        </w:r>
                        <w:r>
                          <w:rPr>
                            <w:rFonts w:ascii="Calibri" w:eastAsia="Calibri" w:hAnsi="Calibri" w:cs="Calibri"/>
                            <w:w w:val="124"/>
                          </w:rPr>
                          <w:t>media,</w:t>
                        </w:r>
                        <w:r>
                          <w:rPr>
                            <w:rFonts w:ascii="Calibri" w:eastAsia="Calibri" w:hAnsi="Calibri" w:cs="Calibri"/>
                            <w:spacing w:val="8"/>
                            <w:w w:val="124"/>
                          </w:rPr>
                          <w:t xml:space="preserve"> </w:t>
                        </w:r>
                        <w:r>
                          <w:rPr>
                            <w:rFonts w:ascii="Calibri" w:eastAsia="Calibri" w:hAnsi="Calibri" w:cs="Calibri"/>
                            <w:w w:val="124"/>
                          </w:rPr>
                          <w:t>you</w:t>
                        </w:r>
                        <w:r>
                          <w:rPr>
                            <w:rFonts w:ascii="Calibri" w:eastAsia="Calibri" w:hAnsi="Calibri" w:cs="Calibri"/>
                            <w:spacing w:val="8"/>
                            <w:w w:val="124"/>
                          </w:rPr>
                          <w:t xml:space="preserve"> </w:t>
                        </w:r>
                        <w:r>
                          <w:rPr>
                            <w:rFonts w:ascii="Calibri" w:eastAsia="Calibri" w:hAnsi="Calibri" w:cs="Calibri"/>
                            <w:w w:val="124"/>
                          </w:rPr>
                          <w:t>must</w:t>
                        </w:r>
                      </w:p>
                    </w:txbxContent>
                  </v:textbox>
                </v:rect>
                <v:rect id="Rectangle 1326899460" o:spid="_x0000_s1058" style="position:absolute;left:4598;top:48495;width:1485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" filled="f" stroked="f">
                  <v:textbox inset="0,0,0,0">
                    <w:txbxContent>
                      <w:p w14:paraId="1F75FA67" w14:textId="77777777" w:rsidR="00F85208" w:rsidRDefault="00F85208">
                        <w:r>
                          <w:rPr>
                            <w:rFonts w:ascii="Calibri" w:eastAsia="Calibri" w:hAnsi="Calibri" w:cs="Calibri"/>
                            <w:w w:val="121"/>
                          </w:rPr>
                          <w:t>tell</w:t>
                        </w:r>
                        <w:r>
                          <w:rPr>
                            <w:rFonts w:ascii="Calibri" w:eastAsia="Calibri" w:hAnsi="Calibri" w:cs="Calibri"/>
                            <w:spacing w:val="8"/>
                            <w:w w:val="121"/>
                          </w:rPr>
                          <w:t xml:space="preserve"> </w:t>
                        </w:r>
                        <w:r>
                          <w:rPr>
                            <w:rFonts w:ascii="Calibri" w:eastAsia="Calibri" w:hAnsi="Calibri" w:cs="Calibri"/>
                            <w:w w:val="121"/>
                          </w:rPr>
                          <w:t>your</w:t>
                        </w:r>
                        <w:r>
                          <w:rPr>
                            <w:rFonts w:ascii="Calibri" w:eastAsia="Calibri" w:hAnsi="Calibri" w:cs="Calibri"/>
                            <w:spacing w:val="8"/>
                            <w:w w:val="121"/>
                          </w:rPr>
                          <w:t xml:space="preserve"> </w:t>
                        </w:r>
                        <w:r>
                          <w:rPr>
                            <w:rFonts w:ascii="Calibri" w:eastAsia="Calibri" w:hAnsi="Calibri" w:cs="Calibri"/>
                            <w:w w:val="121"/>
                          </w:rPr>
                          <w:t>teacher</w:t>
                        </w:r>
                      </w:p>
                    </w:txbxContent>
                  </v:textbox>
                </v:rect>
                <v:rect id="Rectangle 1084412632" o:spid="_x0000_s1059" style="position:absolute;left:3158;top:51555;width:2328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" filled="f" stroked="f">
                  <v:textbox inset="0,0,0,0">
                    <w:txbxContent>
                      <w:p w14:paraId="79722FA3" w14:textId="77777777" w:rsidR="00F85208" w:rsidRDefault="00F85208">
                        <w:r>
                          <w:rPr>
                            <w:rFonts w:ascii="Calibri" w:eastAsia="Calibri" w:hAnsi="Calibri" w:cs="Calibri"/>
                            <w:w w:val="121"/>
                          </w:rPr>
                          <w:t>•</w:t>
                        </w:r>
                        <w:r>
                          <w:rPr>
                            <w:rFonts w:ascii="Calibri" w:eastAsia="Calibri" w:hAnsi="Calibri" w:cs="Calibri"/>
                            <w:spacing w:val="112"/>
                            <w:w w:val="121"/>
                          </w:rPr>
                          <w:t xml:space="preserve"> </w:t>
                        </w:r>
                        <w:r>
                          <w:rPr>
                            <w:rFonts w:ascii="Calibri" w:eastAsia="Calibri" w:hAnsi="Calibri" w:cs="Calibri"/>
                            <w:w w:val="121"/>
                          </w:rPr>
                          <w:t>Don’t</w:t>
                        </w:r>
                        <w:r>
                          <w:rPr>
                            <w:rFonts w:ascii="Calibri" w:eastAsia="Calibri" w:hAnsi="Calibri" w:cs="Calibri"/>
                            <w:spacing w:val="8"/>
                            <w:w w:val="121"/>
                          </w:rPr>
                          <w:t xml:space="preserve"> </w:t>
                        </w:r>
                        <w:r>
                          <w:rPr>
                            <w:rFonts w:ascii="Calibri" w:eastAsia="Calibri" w:hAnsi="Calibri" w:cs="Calibri"/>
                            <w:w w:val="121"/>
                          </w:rPr>
                          <w:t>be</w:t>
                        </w:r>
                        <w:r>
                          <w:rPr>
                            <w:rFonts w:ascii="Calibri" w:eastAsia="Calibri" w:hAnsi="Calibri" w:cs="Calibri"/>
                            <w:spacing w:val="8"/>
                            <w:w w:val="121"/>
                          </w:rPr>
                          <w:t xml:space="preserve"> </w:t>
                        </w:r>
                        <w:r>
                          <w:rPr>
                            <w:rFonts w:ascii="Calibri" w:eastAsia="Calibri" w:hAnsi="Calibri" w:cs="Calibri"/>
                            <w:w w:val="121"/>
                          </w:rPr>
                          <w:t>caught</w:t>
                        </w:r>
                        <w:r>
                          <w:rPr>
                            <w:rFonts w:ascii="Calibri" w:eastAsia="Calibri" w:hAnsi="Calibri" w:cs="Calibri"/>
                            <w:spacing w:val="8"/>
                            <w:w w:val="121"/>
                          </w:rPr>
                          <w:t xml:space="preserve"> </w:t>
                        </w:r>
                        <w:r>
                          <w:rPr>
                            <w:rFonts w:ascii="Calibri" w:eastAsia="Calibri" w:hAnsi="Calibri" w:cs="Calibri"/>
                            <w:w w:val="121"/>
                          </w:rPr>
                          <w:t>out</w:t>
                        </w:r>
                        <w:r>
                          <w:rPr>
                            <w:rFonts w:ascii="Calibri" w:eastAsia="Calibri" w:hAnsi="Calibri" w:cs="Calibri"/>
                            <w:spacing w:val="8"/>
                            <w:w w:val="121"/>
                          </w:rPr>
                          <w:t xml:space="preserve"> </w:t>
                        </w:r>
                        <w:r>
                          <w:rPr>
                            <w:rFonts w:ascii="Calibri" w:eastAsia="Calibri" w:hAnsi="Calibri" w:cs="Calibri"/>
                            <w:w w:val="121"/>
                          </w:rPr>
                          <w:t>by</w:t>
                        </w:r>
                      </w:p>
                    </w:txbxContent>
                  </v:textbox>
                </v:rect>
                <v:rect id="Rectangle 2126293429" o:spid="_x0000_s1060" style="position:absolute;left:4598;top:53334;width:2052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" filled="f" stroked="f">
                  <v:textbox inset="0,0,0,0">
                    <w:txbxContent>
                      <w:p w14:paraId="3EECB2A8" w14:textId="77777777" w:rsidR="00F85208" w:rsidRDefault="00F85208">
                        <w:r>
                          <w:rPr>
                            <w:rFonts w:ascii="Calibri" w:eastAsia="Calibri" w:hAnsi="Calibri" w:cs="Calibri"/>
                            <w:w w:val="126"/>
                          </w:rPr>
                          <w:t>scammers</w:t>
                        </w:r>
                        <w:r>
                          <w:rPr>
                            <w:rFonts w:ascii="Calibri" w:eastAsia="Calibri" w:hAnsi="Calibri" w:cs="Calibri"/>
                            <w:spacing w:val="8"/>
                            <w:w w:val="126"/>
                          </w:rPr>
                          <w:t xml:space="preserve"> </w:t>
                        </w:r>
                        <w:r>
                          <w:rPr>
                            <w:rFonts w:ascii="Calibri" w:eastAsia="Calibri" w:hAnsi="Calibri" w:cs="Calibri"/>
                            <w:w w:val="126"/>
                          </w:rPr>
                          <w:t>selling</w:t>
                        </w:r>
                        <w:r>
                          <w:rPr>
                            <w:rFonts w:ascii="Calibri" w:eastAsia="Calibri" w:hAnsi="Calibri" w:cs="Calibri"/>
                            <w:spacing w:val="8"/>
                            <w:w w:val="126"/>
                          </w:rPr>
                          <w:t xml:space="preserve"> </w:t>
                        </w:r>
                        <w:r>
                          <w:rPr>
                            <w:rFonts w:ascii="Calibri" w:eastAsia="Calibri" w:hAnsi="Calibri" w:cs="Calibri"/>
                            <w:w w:val="126"/>
                          </w:rPr>
                          <w:t>fake</w:t>
                        </w:r>
                      </w:p>
                    </w:txbxContent>
                  </v:textbox>
                </v:rect>
                <v:rect id="Rectangle 1173582486" o:spid="_x0000_s1061" style="position:absolute;left:4598;top:55112;width:1190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" filled="f" stroked="f">
                  <v:textbox inset="0,0,0,0">
                    <w:txbxContent>
                      <w:p w14:paraId="0EE57210" w14:textId="77777777" w:rsidR="00F85208" w:rsidRDefault="00F85208">
                        <w:r>
                          <w:rPr>
                            <w:rFonts w:ascii="Calibri" w:eastAsia="Calibri" w:hAnsi="Calibri" w:cs="Calibri"/>
                            <w:w w:val="125"/>
                          </w:rPr>
                          <w:t>exam</w:t>
                        </w:r>
                        <w:r>
                          <w:rPr>
                            <w:rFonts w:ascii="Calibri" w:eastAsia="Calibri" w:hAnsi="Calibri" w:cs="Calibri"/>
                            <w:spacing w:val="8"/>
                            <w:w w:val="125"/>
                          </w:rPr>
                          <w:t xml:space="preserve"> </w:t>
                        </w:r>
                        <w:r>
                          <w:rPr>
                            <w:rFonts w:ascii="Calibri" w:eastAsia="Calibri" w:hAnsi="Calibri" w:cs="Calibri"/>
                            <w:w w:val="125"/>
                          </w:rPr>
                          <w:t>papers</w:t>
                        </w:r>
                      </w:p>
                    </w:txbxContent>
                  </v:textbox>
                </v:rect>
                <v:shape id="Picture 335740946" o:spid="_x0000_s1062" type="#_x0000_t75" style="position:absolute;left:88026;top:41828;width:15484;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">
                  <v:imagedata r:id="rId67" o:title=""/>
                </v:shape>
                <v:shape id="Picture 1435540064" o:spid="_x0000_s1063" type="#_x0000_t75" style="position:absolute;left:88219;top:41767;width:15270;height:3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">
                  <v:imagedata r:id="rId68" o:title=""/>
                </v:shape>
                <v:shape id="Picture 724082748" o:spid="_x0000_s1064" type="#_x0000_t75" style="position:absolute;left:88310;top:41899;width:14905;height:3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">
                  <v:imagedata r:id="rId69" o:title=""/>
                </v:shape>
                <v:shape id="Picture 644218275" o:spid="_x0000_s1065" type="#_x0000_t75" style="position:absolute;left:88534;top:42052;width:14844;height:3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">
                  <v:imagedata r:id="rId70" o:title=""/>
                </v:shape>
                <v:shape id="Picture 1615549566" o:spid="_x0000_s1066"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">
                  <v:imagedata r:id="rId71" o:title=""/>
                </v:shape>
                <v:shape id="Picture 1589206674" o:spid="_x0000_s1067"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">
                  <v:imagedata r:id="rId71" o:title=""/>
                </v:shape>
                <v:shape id="Picture 962121039" o:spid="_x0000_s1068"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">
                  <v:imagedata r:id="rId71" o:title=""/>
                </v:shape>
                <v:shape id="Picture 1387314675" o:spid="_x0000_s1069"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">
                  <v:imagedata r:id="rId71" o:title=""/>
                </v:shape>
                <v:shape id="Picture 1821941087" o:spid="_x0000_s1070"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">
                  <v:imagedata r:id="rId71" o:title=""/>
                </v:shape>
                <v:shape id="Shape 64" o:spid="_x0000_s1071" style="position:absolute;left:88643;top:42181;width:14479;height:30439;visibility:visible;mso-wrap-style:square;v-text-anchor:top" coordsize="1447927,30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" path="m183947,l1287564,v87261,,160363,70891,160363,160693l1447927,2850096v,106350,-87249,193789,-193370,193789l146215,3043885c66027,3043885,,2977706,4711,2897366r,-2717763c4711,80353,84899,,183947,xe" fillcolor="#100e11" stroked="f" strokeweight="0">
                  <v:stroke miterlimit="83231f" joinstyle="miter"/>
                  <v:path arrowok="t" textboxrect="0,0,1447927,3043885"/>
                </v:shape>
                <v:shape id="Shape 65" o:spid="_x0000_s1072" style="position:absolute;left:88879;top:42204;width:13984;height:30132;visibility:visible;mso-wrap-style:square;v-text-anchor:top" coordsize="1398397,30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" path="m160350,l1259269,v75463,,139128,61443,139128,139433l1398397,2840648v,94538,-77813,172516,-172149,172516l124981,3013164c56591,3013164,,2958808,2349,2890279r,-2731948c2349,70904,73089,,160350,xe" fillcolor="#222025" stroked="f" strokeweight="0">
                  <v:stroke miterlimit="83231f" joinstyle="miter"/>
                  <v:path arrowok="t" textboxrect="0,0,1398397,3013164"/>
                </v:shape>
                <v:shape id="Shape 66" o:spid="_x0000_s1073" style="position:absolute;left:89044;top:42346;width:13819;height:29872;visibility:visible;mso-wrap-style:square;v-text-anchor:top" coordsize="1381899,29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" path="m158013,l1223911,v87249,,157988,70892,157988,158331l1381899,2814651v,94526,-77813,172516,-172148,172516l124993,2987167c56604,2987167,,2930449,,2861908l,158331c,70892,70751,,158013,xe" fillcolor="#1e0e00" stroked="f" strokeweight="0">
                  <v:stroke miterlimit="83231f" joinstyle="miter"/>
                  <v:path arrowok="t" textboxrect="0,0,1381899,2987167"/>
                </v:shape>
                <v:shape id="Picture 530627627" o:spid="_x0000_s1074" type="#_x0000_t75" style="position:absolute;left:89011;top:42336;width:13869;height:29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">
                  <v:imagedata r:id="rId72" o:title=""/>
                </v:shape>
                <v:shape id="Shape 69" o:spid="_x0000_s1075" style="position:absolute;left:88111;top:50399;width:155;height:620;visibility:visible;mso-wrap-style:square;v-text-anchor:top" coordsize="15482,6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" path="m6304,369c8406,,11354,,15482,590l1322,62033r,-54356c1322,5905,,1476,6304,369xe" fillcolor="#afafaf" stroked="f" strokeweight="0">
                  <v:stroke miterlimit="83231f" joinstyle="miter"/>
                  <v:path arrowok="t" textboxrect="0,0,15482,62033"/>
                </v:shape>
                <v:shape id="Shape 70" o:spid="_x0000_s1076" style="position:absolute;left:88101;top:47971;width:165;height:898;visibility:visible;mso-wrap-style:square;v-text-anchor:top" coordsize="16510,8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" path="m16510,2362l2349,89814r,-78003c2349,11811,,,16510,2362xe" fillcolor="#afafaf" stroked="f" strokeweight="0">
                  <v:stroke miterlimit="83231f" joinstyle="miter"/>
                  <v:path arrowok="t" textboxrect="0,0,16510,89814"/>
                </v:shape>
                <v:shape id="Shape 71" o:spid="_x0000_s1077" style="position:absolute;left:88089;top:45649;width:177;height:644;visibility:visible;mso-wrap-style:square;v-text-anchor:top" coordsize="17694,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" path="m14819,224v1695,75,2875,371,2875,371l3534,64400r,-44907c,1767,9733,,14819,224xe" fillcolor="#afafaf" stroked="f" strokeweight="0">
                  <v:stroke miterlimit="83231f" joinstyle="miter"/>
                  <v:path arrowok="t" textboxrect="0,0,17694,64400"/>
                </v:shape>
                <v:shape id="Shape 72" o:spid="_x0000_s1078" style="position:absolute;left:40061;top:21835;width:45124;height:52716;visibility:visible;mso-wrap-style:square;v-text-anchor:top" coordsize="4512343,527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" path="m147417,l4364921,v81420,,147422,49530,147422,110630l4512343,5213897v,23908,-19367,44422,-46966,53185l4435486,5271612r-4358621,l46967,5267082c28563,5261240,13822,5250175,6038,5236364l,5213915,,110592,2990,88334c16736,37921,76174,,147417,xe" fillcolor="#6b60c8" stroked="f" strokeweight="0">
                  <v:stroke miterlimit="83231f" joinstyle="miter"/>
                  <v:path arrowok="t" textboxrect="0,0,4512343,5271612"/>
                </v:shape>
                <v:shape id="Shape 73" o:spid="_x0000_s1079" style="position:absolute;left:38423;top:20408;width:45124;height:2309;visibility:visible;mso-wrap-style:square;v-text-anchor:top" coordsize="4512348,2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" path="m147422,l4364927,v81419,,147421,49530,147421,110630l4512348,230873r-4487075,c11316,230873,,222377,,211912l,110630c,49530,66002,,147422,xe" stroked="f" strokeweight="0">
                  <v:stroke miterlimit="83231f" joinstyle="miter"/>
                  <v:path arrowok="t" textboxrect="0,0,4512348,230873"/>
                </v:shape>
                <v:shape id="Shape 74" o:spid="_x0000_s1080" style="position:absolute;left:40069;top:21019;width:1084;height:1083;visibility:visible;mso-wrap-style:square;v-text-anchor:top" coordsize="108341,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" path="m54144,r64,l75257,4251v19440,8225,33084,27480,33084,49921c108341,84093,84084,108337,54176,108337,31735,108337,12480,94700,4256,75258l,54183r,-23l4256,33083c9739,20120,20124,9734,33088,4251l54144,xe" fillcolor="#4d5885" stroked="f" strokeweight="0">
                  <v:stroke miterlimit="83231f" joinstyle="miter"/>
                  <v:path arrowok="t" textboxrect="0,0,108341,108337"/>
                </v:shape>
                <v:shape id="Shape 75" o:spid="_x0000_s1081" style="position:absolute;left:41537;top:21019;width:1084;height:1083;visibility:visible;mso-wrap-style:square;v-text-anchor:top" coordsize="108344,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" path="m54146,r64,l75259,4251v19440,8225,33085,27480,33085,49921c108344,84093,84087,108337,54178,108337,24257,108337,,84093,,54172,,31731,13645,12476,33090,4251l54146,xe" fillcolor="#4d5885" stroked="f" strokeweight="0">
                  <v:stroke miterlimit="83231f" joinstyle="miter"/>
                  <v:path arrowok="t" textboxrect="0,0,108344,108337"/>
                </v:shape>
                <v:shape id="Shape 76" o:spid="_x0000_s1082" style="position:absolute;left:43005;top:21019;width:1084;height:1083;visibility:visible;mso-wrap-style:square;v-text-anchor:top" coordsize="108344,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" path="m54146,r64,l75259,4251v19440,8225,33085,27480,33085,49921c108344,84093,84087,108337,54178,108337,24257,108337,,84093,,54172,,31731,13645,12476,33090,4251l54146,xe" fillcolor="#4d5885" stroked="f" strokeweight="0">
                  <v:stroke miterlimit="83231f" joinstyle="miter"/>
                  <v:path arrowok="t" textboxrect="0,0,108344,108337"/>
                </v:shape>
                <v:shape id="Picture 756974854" o:spid="_x0000_s1083" type="#_x0000_t75" style="position:absolute;left:38374;top:20370;width:45171;height:5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">
                  <v:imagedata r:id="rId73" o:title=""/>
                </v:shape>
                <v:shape id="Picture 1134471939" o:spid="_x0000_s1084" type="#_x0000_t75" style="position:absolute;left:85486;top:46116;width:20818;height:2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">
                  <v:imagedata r:id="rId74" o:title=""/>
                </v:shape>
                <v:rect id="Rectangle 776418170" o:spid="_x0000_s1085" style="position:absolute;left:93577;top:48901;width:6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" filled="f" stroked="f">
                  <v:textbox inset="0,0,0,0">
                    <w:txbxContent>
                      <w:p w14:paraId="52CB5D5B" w14:textId="77777777" w:rsidR="00F85208" w:rsidRDefault="00F85208">
                        <w:r>
                          <w:rPr>
                            <w:rFonts w:ascii="Calibri" w:eastAsia="Calibri" w:hAnsi="Calibri" w:cs="Calibri"/>
                            <w:b/>
                            <w:w w:val="127"/>
                          </w:rPr>
                          <w:t>Please</w:t>
                        </w:r>
                      </w:p>
                    </w:txbxContent>
                  </v:textbox>
                </v:rect>
                <v:rect id="Rectangle 717876399" o:spid="_x0000_s1086" style="position:absolute;left:90220;top:50669;width:1562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" filled="f" stroked="f">
                  <v:textbox inset="0,0,0,0">
                    <w:txbxContent>
                      <w:p w14:paraId="6B79EF7D" w14:textId="77777777" w:rsidR="00F85208" w:rsidRDefault="00F85208">
                        <w:r>
                          <w:rPr>
                            <w:rFonts w:ascii="Calibri" w:eastAsia="Calibri" w:hAnsi="Calibri" w:cs="Calibri"/>
                            <w:b/>
                            <w:w w:val="125"/>
                          </w:rPr>
                          <w:t>take</w:t>
                        </w:r>
                        <w:r>
                          <w:rPr>
                            <w:rFonts w:ascii="Calibri" w:eastAsia="Calibri" w:hAnsi="Calibri" w:cs="Calibri"/>
                            <w:b/>
                            <w:spacing w:val="10"/>
                            <w:w w:val="125"/>
                          </w:rPr>
                          <w:t xml:space="preserve"> </w:t>
                        </w:r>
                        <w:r>
                          <w:rPr>
                            <w:rFonts w:ascii="Calibri" w:eastAsia="Calibri" w:hAnsi="Calibri" w:cs="Calibri"/>
                            <w:b/>
                            <w:w w:val="125"/>
                          </w:rPr>
                          <w:t>the</w:t>
                        </w:r>
                        <w:r>
                          <w:rPr>
                            <w:rFonts w:ascii="Calibri" w:eastAsia="Calibri" w:hAnsi="Calibri" w:cs="Calibri"/>
                            <w:b/>
                            <w:spacing w:val="10"/>
                            <w:w w:val="125"/>
                          </w:rPr>
                          <w:t xml:space="preserve"> </w:t>
                        </w:r>
                        <w:r>
                          <w:rPr>
                            <w:rFonts w:ascii="Calibri" w:eastAsia="Calibri" w:hAnsi="Calibri" w:cs="Calibri"/>
                            <w:b/>
                            <w:w w:val="125"/>
                          </w:rPr>
                          <w:t>time</w:t>
                        </w:r>
                        <w:r>
                          <w:rPr>
                            <w:rFonts w:ascii="Calibri" w:eastAsia="Calibri" w:hAnsi="Calibri" w:cs="Calibri"/>
                            <w:b/>
                            <w:spacing w:val="10"/>
                            <w:w w:val="125"/>
                          </w:rPr>
                          <w:t xml:space="preserve"> </w:t>
                        </w:r>
                        <w:r>
                          <w:rPr>
                            <w:rFonts w:ascii="Calibri" w:eastAsia="Calibri" w:hAnsi="Calibri" w:cs="Calibri"/>
                            <w:b/>
                            <w:w w:val="125"/>
                          </w:rPr>
                          <w:t>to</w:t>
                        </w:r>
                        <w:r>
                          <w:rPr>
                            <w:rFonts w:ascii="Calibri" w:eastAsia="Calibri" w:hAnsi="Calibri" w:cs="Calibri"/>
                            <w:b/>
                            <w:spacing w:val="10"/>
                            <w:w w:val="125"/>
                          </w:rPr>
                          <w:t xml:space="preserve"> </w:t>
                        </w:r>
                      </w:p>
                    </w:txbxContent>
                  </v:textbox>
                </v:rect>
                <v:rect id="Rectangle 1071379807" o:spid="_x0000_s1087" style="position:absolute;left:89251;top:52437;width:1769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" filled="f" stroked="f">
                  <v:textbox inset="0,0,0,0">
                    <w:txbxContent>
                      <w:p w14:paraId="650749EC" w14:textId="77777777" w:rsidR="00F85208" w:rsidRDefault="00F85208">
                        <w:r>
                          <w:rPr>
                            <w:rFonts w:ascii="Calibri" w:eastAsia="Calibri" w:hAnsi="Calibri" w:cs="Calibri"/>
                            <w:b/>
                            <w:w w:val="123"/>
                          </w:rPr>
                          <w:t>familiarise</w:t>
                        </w:r>
                        <w:r>
                          <w:rPr>
                            <w:rFonts w:ascii="Calibri" w:eastAsia="Calibri" w:hAnsi="Calibri" w:cs="Calibri"/>
                            <w:b/>
                            <w:spacing w:val="10"/>
                            <w:w w:val="123"/>
                          </w:rPr>
                          <w:t xml:space="preserve"> </w:t>
                        </w:r>
                        <w:r>
                          <w:rPr>
                            <w:rFonts w:ascii="Calibri" w:eastAsia="Calibri" w:hAnsi="Calibri" w:cs="Calibri"/>
                            <w:b/>
                            <w:w w:val="123"/>
                          </w:rPr>
                          <w:t>yourself</w:t>
                        </w:r>
                      </w:p>
                    </w:txbxContent>
                  </v:textbox>
                </v:rect>
                <v:rect id="Rectangle 463366189" o:spid="_x0000_s1088" style="position:absolute;left:89207;top:54205;width:1832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" filled="f" stroked="f">
                  <v:textbox inset="0,0,0,0">
                    <w:txbxContent>
                      <w:p w14:paraId="4E82442B" w14:textId="77777777" w:rsidR="00F85208" w:rsidRDefault="00F85208">
                        <w:r>
                          <w:rPr>
                            <w:rFonts w:ascii="Calibri" w:eastAsia="Calibri" w:hAnsi="Calibri" w:cs="Calibri"/>
                            <w:b/>
                            <w:w w:val="126"/>
                          </w:rPr>
                          <w:t>with</w:t>
                        </w:r>
                        <w:r>
                          <w:rPr>
                            <w:rFonts w:ascii="Calibri" w:eastAsia="Calibri" w:hAnsi="Calibri" w:cs="Calibri"/>
                            <w:b/>
                            <w:spacing w:val="10"/>
                            <w:w w:val="126"/>
                          </w:rPr>
                          <w:t xml:space="preserve"> </w:t>
                        </w:r>
                        <w:r>
                          <w:rPr>
                            <w:rFonts w:ascii="Calibri" w:eastAsia="Calibri" w:hAnsi="Calibri" w:cs="Calibri"/>
                            <w:b/>
                            <w:w w:val="126"/>
                          </w:rPr>
                          <w:t>the</w:t>
                        </w:r>
                        <w:r>
                          <w:rPr>
                            <w:rFonts w:ascii="Calibri" w:eastAsia="Calibri" w:hAnsi="Calibri" w:cs="Calibri"/>
                            <w:b/>
                            <w:spacing w:val="10"/>
                            <w:w w:val="126"/>
                          </w:rPr>
                          <w:t xml:space="preserve"> </w:t>
                        </w:r>
                        <w:r>
                          <w:rPr>
                            <w:rFonts w:ascii="Calibri" w:eastAsia="Calibri" w:hAnsi="Calibri" w:cs="Calibri"/>
                            <w:b/>
                            <w:w w:val="126"/>
                          </w:rPr>
                          <w:t>JCQ</w:t>
                        </w:r>
                        <w:r>
                          <w:rPr>
                            <w:rFonts w:ascii="Calibri" w:eastAsia="Calibri" w:hAnsi="Calibri" w:cs="Calibri"/>
                            <w:b/>
                            <w:spacing w:val="10"/>
                            <w:w w:val="126"/>
                          </w:rPr>
                          <w:t xml:space="preserve"> </w:t>
                        </w:r>
                        <w:r>
                          <w:rPr>
                            <w:rFonts w:ascii="Calibri" w:eastAsia="Calibri" w:hAnsi="Calibri" w:cs="Calibri"/>
                            <w:b/>
                            <w:w w:val="126"/>
                          </w:rPr>
                          <w:t>rules:</w:t>
                        </w:r>
                        <w:r>
                          <w:rPr>
                            <w:rFonts w:ascii="Calibri" w:eastAsia="Calibri" w:hAnsi="Calibri" w:cs="Calibri"/>
                            <w:b/>
                            <w:spacing w:val="10"/>
                            <w:w w:val="126"/>
                          </w:rPr>
                          <w:t xml:space="preserve"> </w:t>
                        </w:r>
                      </w:p>
                    </w:txbxContent>
                  </v:textbox>
                </v:rect>
                <v:rect id="Rectangle 1072017161" o:spid="_x0000_s1089" style="position:absolute;left:86796;top:56513;width:2420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" filled="f" stroked="f">
                  <v:textbox inset="0,0,0,0">
                    <w:txbxContent>
                      <w:p w14:paraId="5C19F3E4" w14:textId="77777777" w:rsidR="00F85208" w:rsidRDefault="00F85208">
                        <w:r>
                          <w:rPr>
                            <w:rFonts w:ascii="Calibri" w:eastAsia="Calibri" w:hAnsi="Calibri" w:cs="Calibri"/>
                            <w:b/>
                            <w:w w:val="129"/>
                          </w:rPr>
                          <w:t>jcq.org.uk/exams-office/</w:t>
                        </w:r>
                      </w:p>
                    </w:txbxContent>
                  </v:textbox>
                </v:rect>
                <v:rect id="Rectangle 1451395019" o:spid="_x0000_s1090" style="position:absolute;left:87900;top:58281;width:2129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" filled="f" stroked="f">
                  <v:textbox inset="0,0,0,0">
                    <w:txbxContent>
                      <w:p w14:paraId="3B8E3150" w14:textId="77777777" w:rsidR="00F85208" w:rsidRDefault="00F85208">
                        <w:r>
                          <w:rPr>
                            <w:rFonts w:ascii="Calibri" w:eastAsia="Calibri" w:hAnsi="Calibri" w:cs="Calibri"/>
                            <w:b/>
                            <w:w w:val="129"/>
                          </w:rPr>
                          <w:t>information-for-</w:t>
                        </w:r>
                        <w:proofErr w:type="spellStart"/>
                        <w:r>
                          <w:rPr>
                            <w:rFonts w:ascii="Calibri" w:eastAsia="Calibri" w:hAnsi="Calibri" w:cs="Calibri"/>
                            <w:b/>
                            <w:w w:val="129"/>
                          </w:rPr>
                          <w:t>candi</w:t>
                        </w:r>
                        <w:proofErr w:type="spellEnd"/>
                      </w:p>
                    </w:txbxContent>
                  </v:textbox>
                </v:rect>
                <v:rect id="Rectangle 1804411720" o:spid="_x0000_s1091" style="position:absolute;left:89356;top:60049;width:17423;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" filled="f" stroked="f">
                  <v:textbox inset="0,0,0,0">
                    <w:txbxContent>
                      <w:p w14:paraId="6B720D20" w14:textId="77777777" w:rsidR="00F85208" w:rsidRDefault="00F85208">
                        <w:r>
                          <w:rPr>
                            <w:rFonts w:ascii="Calibri" w:eastAsia="Calibri" w:hAnsi="Calibri" w:cs="Calibri"/>
                            <w:b/>
                            <w:w w:val="131"/>
                          </w:rPr>
                          <w:t>dates-documents</w:t>
                        </w:r>
                      </w:p>
                    </w:txbxContent>
                  </v:textbox>
                </v:rect>
                <v:shape id="Picture 230014588" o:spid="_x0000_s1092" type="#_x0000_t75" style="position:absolute;left:39833;top:23653;width:43007;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">
                  <v:imagedata r:id="rId75" o:title=""/>
                </v:shape>
                <v:shape id="Shape 90" o:spid="_x0000_s1093" style="position:absolute;left:40290;top:24128;width:41889;height:2107;visibility:visible;mso-wrap-style:square;v-text-anchor:top" coordsize="4188943,2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" path="m46723,l4142219,v25705,,46724,21031,46724,46723l4188943,163919v,25692,-21019,46723,-46724,46723l46723,210642c21018,210642,,189611,,163919l,46723c,21031,21018,,46723,xe" stroked="f" strokeweight="0">
                  <v:stroke miterlimit="83231f" joinstyle="miter"/>
                  <v:path arrowok="t" textboxrect="0,0,4188943,210642"/>
                </v:shape>
                <v:shape id="Shape 91" o:spid="_x0000_s1094" style="position:absolute;left:40290;top:24128;width:41889;height:2107;visibility:visible;mso-wrap-style:square;v-text-anchor:top" coordsize="4188943,2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" path="m4142219,210642r-4095496,c21018,210642,,189611,,163919l,46723c,21031,21018,,46723,l4142219,v25705,,46724,21031,46724,46723l4188943,163919v,25692,-21019,46723,-46724,46723xe" filled="f" strokecolor="#c2c2c1" strokeweight=".03458mm">
                  <v:stroke miterlimit="83231f" joinstyle="miter"/>
                  <v:path arrowok="t" textboxrect="0,0,4188943,210642"/>
                </v:shape>
                <v:shape id="Picture 1116957610" o:spid="_x0000_s1095" type="#_x0000_t75" style="position:absolute;left:39717;top:57293;width:4312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">
                  <v:imagedata r:id="rId76" o:title=""/>
                </v:shape>
                <v:shape id="Shape 94" o:spid="_x0000_s1096" style="position:absolute;left:40202;top:57755;width:41977;height:13656;visibility:visible;mso-wrap-style:square;v-text-anchor:top" coordsize="4197756,13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" path="m29705,l4168051,v16332,,29705,13373,29705,29705l4197756,1335939v,16332,-13373,29705,-29705,29705l29705,1365644c13373,1365644,,1352271,,1335939l,29705c,13373,13373,,29705,xe" stroked="f" strokeweight="0">
                  <v:stroke miterlimit="83231f" joinstyle="miter"/>
                  <v:path arrowok="t" textboxrect="0,0,4197756,1365644"/>
                </v:shape>
                <v:shape id="Shape 95" o:spid="_x0000_s1097" style="position:absolute;left:40202;top:57755;width:41977;height:13656;visibility:visible;mso-wrap-style:square;v-text-anchor:top" coordsize="4197756,13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" path="m4168051,1365644r-4138346,c13373,1365644,,1352271,,1335939l,29705c,13373,13373,,29705,l4168051,v16332,,29705,13373,29705,29705l4197756,1335939v,16332,-13373,29705,-29705,29705xe" filled="f" strokecolor="#c2c2c1" strokeweight=".03458mm">
                  <v:stroke miterlimit="83231f" joinstyle="miter"/>
                  <v:path arrowok="t" textboxrect="0,0,4197756,1365644"/>
                </v:shape>
                <v:rect id="Rectangle 2065546682" o:spid="_x0000_s1098" style="position:absolute;left:45088;top:59101;width:2036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" filled="f" stroked="f">
                  <v:textbox inset="0,0,0,0">
                    <w:txbxContent>
                      <w:p w14:paraId="57EA8AC3" w14:textId="77777777" w:rsidR="00F85208" w:rsidRDefault="00F85208">
                        <w:r>
                          <w:rPr>
                            <w:rFonts w:ascii="Calibri" w:eastAsia="Calibri" w:hAnsi="Calibri" w:cs="Calibri"/>
                            <w:b/>
                            <w:w w:val="130"/>
                            <w:sz w:val="17"/>
                          </w:rPr>
                          <w:t>If</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do</w:t>
                        </w:r>
                        <w:r>
                          <w:rPr>
                            <w:rFonts w:ascii="Calibri" w:eastAsia="Calibri" w:hAnsi="Calibri" w:cs="Calibri"/>
                            <w:b/>
                            <w:spacing w:val="10"/>
                            <w:w w:val="130"/>
                            <w:sz w:val="17"/>
                          </w:rPr>
                          <w:t xml:space="preserve"> </w:t>
                        </w:r>
                        <w:r>
                          <w:rPr>
                            <w:rFonts w:ascii="Calibri" w:eastAsia="Calibri" w:hAnsi="Calibri" w:cs="Calibri"/>
                            <w:b/>
                            <w:w w:val="130"/>
                            <w:sz w:val="17"/>
                          </w:rPr>
                          <w:t>any</w:t>
                        </w:r>
                        <w:r>
                          <w:rPr>
                            <w:rFonts w:ascii="Calibri" w:eastAsia="Calibri" w:hAnsi="Calibri" w:cs="Calibri"/>
                            <w:b/>
                            <w:spacing w:val="10"/>
                            <w:w w:val="130"/>
                            <w:sz w:val="17"/>
                          </w:rPr>
                          <w:t xml:space="preserve"> </w:t>
                        </w:r>
                        <w:r>
                          <w:rPr>
                            <w:rFonts w:ascii="Calibri" w:eastAsia="Calibri" w:hAnsi="Calibri" w:cs="Calibri"/>
                            <w:b/>
                            <w:w w:val="130"/>
                            <w:sz w:val="17"/>
                          </w:rPr>
                          <w:t>of</w:t>
                        </w:r>
                        <w:r>
                          <w:rPr>
                            <w:rFonts w:ascii="Calibri" w:eastAsia="Calibri" w:hAnsi="Calibri" w:cs="Calibri"/>
                            <w:b/>
                            <w:spacing w:val="10"/>
                            <w:w w:val="130"/>
                            <w:sz w:val="17"/>
                          </w:rPr>
                          <w:t xml:space="preserve"> </w:t>
                        </w:r>
                        <w:r>
                          <w:rPr>
                            <w:rFonts w:ascii="Calibri" w:eastAsia="Calibri" w:hAnsi="Calibri" w:cs="Calibri"/>
                            <w:b/>
                            <w:w w:val="130"/>
                            <w:sz w:val="17"/>
                          </w:rPr>
                          <w:t>the</w:t>
                        </w:r>
                        <w:r>
                          <w:rPr>
                            <w:rFonts w:ascii="Calibri" w:eastAsia="Calibri" w:hAnsi="Calibri" w:cs="Calibri"/>
                            <w:b/>
                            <w:spacing w:val="10"/>
                            <w:w w:val="130"/>
                            <w:sz w:val="17"/>
                          </w:rPr>
                          <w:t xml:space="preserve"> </w:t>
                        </w:r>
                        <w:r>
                          <w:rPr>
                            <w:rFonts w:ascii="Calibri" w:eastAsia="Calibri" w:hAnsi="Calibri" w:cs="Calibri"/>
                            <w:b/>
                            <w:w w:val="130"/>
                            <w:sz w:val="17"/>
                          </w:rPr>
                          <w:t>above</w:t>
                        </w:r>
                        <w:r>
                          <w:rPr>
                            <w:rFonts w:ascii="Calibri" w:eastAsia="Calibri" w:hAnsi="Calibri" w:cs="Calibri"/>
                            <w:b/>
                            <w:spacing w:val="10"/>
                            <w:w w:val="130"/>
                            <w:sz w:val="17"/>
                          </w:rPr>
                          <w:t xml:space="preserve"> </w:t>
                        </w:r>
                      </w:p>
                    </w:txbxContent>
                  </v:textbox>
                </v:rect>
                <v:rect id="Rectangle 1719965516" o:spid="_x0000_s1099" style="position:absolute;left:45088;top:60475;width:1529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" filled="f" stroked="f">
                  <v:textbox inset="0,0,0,0">
                    <w:txbxContent>
                      <w:p w14:paraId="5E1DDDA1" w14:textId="77777777" w:rsidR="00F85208" w:rsidRDefault="00F85208">
                        <w:r>
                          <w:rPr>
                            <w:rFonts w:ascii="Calibri" w:eastAsia="Calibri" w:hAnsi="Calibri" w:cs="Calibri"/>
                            <w:b/>
                            <w:w w:val="130"/>
                            <w:sz w:val="17"/>
                          </w:rPr>
                          <w:t>activities,</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may:</w:t>
                        </w:r>
                        <w:r>
                          <w:rPr>
                            <w:rFonts w:ascii="Calibri" w:eastAsia="Calibri" w:hAnsi="Calibri" w:cs="Calibri"/>
                            <w:b/>
                            <w:spacing w:val="10"/>
                            <w:w w:val="130"/>
                            <w:sz w:val="17"/>
                          </w:rPr>
                          <w:t xml:space="preserve"> </w:t>
                        </w:r>
                      </w:p>
                    </w:txbxContent>
                  </v:textbox>
                </v:rect>
                <v:rect id="Rectangle 1182557000" o:spid="_x0000_s1100" style="position:absolute;left:41862;top:63262;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" filled="f" stroked="f">
                  <v:textbox inset="0,0,0,0">
                    <w:txbxContent>
                      <w:p w14:paraId="4CF174A4" w14:textId="77777777" w:rsidR="00F85208" w:rsidRDefault="00F85208">
                        <w:r>
                          <w:rPr>
                            <w:rFonts w:ascii="Calibri" w:eastAsia="Calibri" w:hAnsi="Calibri" w:cs="Calibri"/>
                            <w:b/>
                            <w:w w:val="63"/>
                            <w:sz w:val="17"/>
                          </w:rPr>
                          <w:t>•</w:t>
                        </w:r>
                      </w:p>
                    </w:txbxContent>
                  </v:textbox>
                </v:rect>
                <v:rect id="Rectangle 417786398" o:spid="_x0000_s1101" style="position:absolute;left:42942;top:63262;width:1953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" filled="f" stroked="f">
                  <v:textbox inset="0,0,0,0">
                    <w:txbxContent>
                      <w:p w14:paraId="3C133EF4" w14:textId="77777777" w:rsidR="00F85208" w:rsidRDefault="00F85208">
                        <w:r>
                          <w:rPr>
                            <w:rFonts w:ascii="Calibri" w:eastAsia="Calibri" w:hAnsi="Calibri" w:cs="Calibri"/>
                            <w:b/>
                            <w:w w:val="128"/>
                            <w:sz w:val="17"/>
                          </w:rPr>
                          <w:t>Receive</w:t>
                        </w:r>
                        <w:r>
                          <w:rPr>
                            <w:rFonts w:ascii="Calibri" w:eastAsia="Calibri" w:hAnsi="Calibri" w:cs="Calibri"/>
                            <w:b/>
                            <w:spacing w:val="7"/>
                            <w:w w:val="128"/>
                            <w:sz w:val="17"/>
                          </w:rPr>
                          <w:t xml:space="preserve"> </w:t>
                        </w:r>
                        <w:r>
                          <w:rPr>
                            <w:rFonts w:ascii="Calibri" w:eastAsia="Calibri" w:hAnsi="Calibri" w:cs="Calibri"/>
                            <w:b/>
                            <w:w w:val="128"/>
                            <w:sz w:val="17"/>
                          </w:rPr>
                          <w:t>a</w:t>
                        </w:r>
                        <w:r>
                          <w:rPr>
                            <w:rFonts w:ascii="Calibri" w:eastAsia="Calibri" w:hAnsi="Calibri" w:cs="Calibri"/>
                            <w:b/>
                            <w:spacing w:val="7"/>
                            <w:w w:val="128"/>
                            <w:sz w:val="17"/>
                          </w:rPr>
                          <w:t xml:space="preserve"> </w:t>
                        </w:r>
                        <w:r>
                          <w:rPr>
                            <w:rFonts w:ascii="Calibri" w:eastAsia="Calibri" w:hAnsi="Calibri" w:cs="Calibri"/>
                            <w:b/>
                            <w:w w:val="128"/>
                            <w:sz w:val="17"/>
                          </w:rPr>
                          <w:t>written</w:t>
                        </w:r>
                        <w:r>
                          <w:rPr>
                            <w:rFonts w:ascii="Calibri" w:eastAsia="Calibri" w:hAnsi="Calibri" w:cs="Calibri"/>
                            <w:b/>
                            <w:spacing w:val="7"/>
                            <w:w w:val="128"/>
                            <w:sz w:val="17"/>
                          </w:rPr>
                          <w:t xml:space="preserve"> </w:t>
                        </w:r>
                        <w:r>
                          <w:rPr>
                            <w:rFonts w:ascii="Calibri" w:eastAsia="Calibri" w:hAnsi="Calibri" w:cs="Calibri"/>
                            <w:b/>
                            <w:w w:val="128"/>
                            <w:sz w:val="17"/>
                          </w:rPr>
                          <w:t>warning</w:t>
                        </w:r>
                      </w:p>
                    </w:txbxContent>
                  </v:textbox>
                </v:rect>
                <v:rect id="Rectangle 1491907452" o:spid="_x0000_s1102" style="position:absolute;left:41862;top:64911;width:990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" filled="f" stroked="f">
                  <v:textbox inset="0,0,0,0">
                    <w:txbxContent>
                      <w:p w14:paraId="706BF5FD"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Lose</w:t>
                        </w:r>
                        <w:r>
                          <w:rPr>
                            <w:rFonts w:ascii="Calibri" w:eastAsia="Calibri" w:hAnsi="Calibri" w:cs="Calibri"/>
                            <w:b/>
                            <w:spacing w:val="7"/>
                            <w:w w:val="122"/>
                            <w:sz w:val="17"/>
                          </w:rPr>
                          <w:t xml:space="preserve"> </w:t>
                        </w:r>
                        <w:r>
                          <w:rPr>
                            <w:rFonts w:ascii="Calibri" w:eastAsia="Calibri" w:hAnsi="Calibri" w:cs="Calibri"/>
                            <w:b/>
                            <w:w w:val="122"/>
                            <w:sz w:val="17"/>
                          </w:rPr>
                          <w:t>marks</w:t>
                        </w:r>
                      </w:p>
                    </w:txbxContent>
                  </v:textbox>
                </v:rect>
                <v:rect id="Rectangle 1684692840" o:spid="_x0000_s1103" style="position:absolute;left:41862;top:66560;width:43194;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" filled="f" stroked="f">
                  <v:textbox inset="0,0,0,0">
                    <w:txbxContent>
                      <w:p w14:paraId="4A9DDB26" w14:textId="77777777" w:rsidR="00F85208" w:rsidRDefault="00F85208">
                        <w:r>
                          <w:rPr>
                            <w:rFonts w:ascii="Calibri" w:eastAsia="Calibri" w:hAnsi="Calibri" w:cs="Calibri"/>
                            <w:b/>
                            <w:w w:val="125"/>
                            <w:sz w:val="17"/>
                          </w:rPr>
                          <w:t>•</w:t>
                        </w:r>
                        <w:r>
                          <w:rPr>
                            <w:rFonts w:ascii="Calibri" w:eastAsia="Calibri" w:hAnsi="Calibri" w:cs="Calibri"/>
                            <w:b/>
                            <w:spacing w:val="77"/>
                            <w:w w:val="125"/>
                            <w:sz w:val="17"/>
                          </w:rPr>
                          <w:t xml:space="preserve"> </w:t>
                        </w:r>
                        <w:r>
                          <w:rPr>
                            <w:rFonts w:ascii="Calibri" w:eastAsia="Calibri" w:hAnsi="Calibri" w:cs="Calibri"/>
                            <w:b/>
                            <w:w w:val="125"/>
                            <w:sz w:val="17"/>
                          </w:rPr>
                          <w:t>Be</w:t>
                        </w:r>
                        <w:r>
                          <w:rPr>
                            <w:rFonts w:ascii="Calibri" w:eastAsia="Calibri" w:hAnsi="Calibri" w:cs="Calibri"/>
                            <w:b/>
                            <w:spacing w:val="7"/>
                            <w:w w:val="125"/>
                            <w:sz w:val="17"/>
                          </w:rPr>
                          <w:t xml:space="preserve"> </w:t>
                        </w:r>
                        <w:r>
                          <w:rPr>
                            <w:rFonts w:ascii="Calibri" w:eastAsia="Calibri" w:hAnsi="Calibri" w:cs="Calibri"/>
                            <w:b/>
                            <w:w w:val="125"/>
                            <w:sz w:val="17"/>
                          </w:rPr>
                          <w:t>disqualified</w:t>
                        </w:r>
                        <w:r>
                          <w:rPr>
                            <w:rFonts w:ascii="Calibri" w:eastAsia="Calibri" w:hAnsi="Calibri" w:cs="Calibri"/>
                            <w:b/>
                            <w:spacing w:val="7"/>
                            <w:w w:val="125"/>
                            <w:sz w:val="17"/>
                          </w:rPr>
                          <w:t xml:space="preserve"> </w:t>
                        </w:r>
                        <w:r>
                          <w:rPr>
                            <w:rFonts w:ascii="Calibri" w:eastAsia="Calibri" w:hAnsi="Calibri" w:cs="Calibri"/>
                            <w:b/>
                            <w:w w:val="125"/>
                            <w:sz w:val="17"/>
                          </w:rPr>
                          <w:t>from</w:t>
                        </w:r>
                        <w:r>
                          <w:rPr>
                            <w:rFonts w:ascii="Calibri" w:eastAsia="Calibri" w:hAnsi="Calibri" w:cs="Calibri"/>
                            <w:b/>
                            <w:spacing w:val="7"/>
                            <w:w w:val="125"/>
                            <w:sz w:val="17"/>
                          </w:rPr>
                          <w:t xml:space="preserve"> </w:t>
                        </w:r>
                        <w:r>
                          <w:rPr>
                            <w:rFonts w:ascii="Calibri" w:eastAsia="Calibri" w:hAnsi="Calibri" w:cs="Calibri"/>
                            <w:b/>
                            <w:w w:val="125"/>
                            <w:sz w:val="17"/>
                          </w:rPr>
                          <w:t>a</w:t>
                        </w:r>
                        <w:r>
                          <w:rPr>
                            <w:rFonts w:ascii="Calibri" w:eastAsia="Calibri" w:hAnsi="Calibri" w:cs="Calibri"/>
                            <w:b/>
                            <w:spacing w:val="7"/>
                            <w:w w:val="125"/>
                            <w:sz w:val="17"/>
                          </w:rPr>
                          <w:t xml:space="preserve"> </w:t>
                        </w:r>
                        <w:r>
                          <w:rPr>
                            <w:rFonts w:ascii="Calibri" w:eastAsia="Calibri" w:hAnsi="Calibri" w:cs="Calibri"/>
                            <w:b/>
                            <w:w w:val="125"/>
                            <w:sz w:val="17"/>
                          </w:rPr>
                          <w:t>part</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or</w:t>
                        </w:r>
                        <w:r>
                          <w:rPr>
                            <w:rFonts w:ascii="Calibri" w:eastAsia="Calibri" w:hAnsi="Calibri" w:cs="Calibri"/>
                            <w:b/>
                            <w:spacing w:val="7"/>
                            <w:w w:val="125"/>
                            <w:sz w:val="17"/>
                          </w:rPr>
                          <w:t xml:space="preserve"> </w:t>
                        </w:r>
                        <w:proofErr w:type="gramStart"/>
                        <w:r>
                          <w:rPr>
                            <w:rFonts w:ascii="Calibri" w:eastAsia="Calibri" w:hAnsi="Calibri" w:cs="Calibri"/>
                            <w:b/>
                            <w:w w:val="125"/>
                            <w:sz w:val="17"/>
                          </w:rPr>
                          <w:t>all</w:t>
                        </w:r>
                        <w:r>
                          <w:rPr>
                            <w:rFonts w:ascii="Calibri" w:eastAsia="Calibri" w:hAnsi="Calibri" w:cs="Calibri"/>
                            <w:b/>
                            <w:spacing w:val="7"/>
                            <w:w w:val="125"/>
                            <w:sz w:val="17"/>
                          </w:rPr>
                          <w:t xml:space="preserve"> </w:t>
                        </w:r>
                        <w:r>
                          <w:rPr>
                            <w:rFonts w:ascii="Calibri" w:eastAsia="Calibri" w:hAnsi="Calibri" w:cs="Calibri"/>
                            <w:b/>
                            <w:w w:val="125"/>
                            <w:sz w:val="17"/>
                          </w:rPr>
                          <w:t>of</w:t>
                        </w:r>
                        <w:proofErr w:type="gramEnd"/>
                        <w:r>
                          <w:rPr>
                            <w:rFonts w:ascii="Calibri" w:eastAsia="Calibri" w:hAnsi="Calibri" w:cs="Calibri"/>
                            <w:b/>
                            <w:spacing w:val="7"/>
                            <w:w w:val="125"/>
                            <w:sz w:val="17"/>
                          </w:rPr>
                          <w:t xml:space="preserve"> </w:t>
                        </w:r>
                        <w:r>
                          <w:rPr>
                            <w:rFonts w:ascii="Calibri" w:eastAsia="Calibri" w:hAnsi="Calibri" w:cs="Calibri"/>
                            <w:b/>
                            <w:w w:val="125"/>
                            <w:sz w:val="17"/>
                          </w:rPr>
                          <w:t>your</w:t>
                        </w:r>
                        <w:r>
                          <w:rPr>
                            <w:rFonts w:ascii="Calibri" w:eastAsia="Calibri" w:hAnsi="Calibri" w:cs="Calibri"/>
                            <w:b/>
                            <w:spacing w:val="7"/>
                            <w:w w:val="125"/>
                            <w:sz w:val="17"/>
                          </w:rPr>
                          <w:t xml:space="preserve"> </w:t>
                        </w:r>
                        <w:r>
                          <w:rPr>
                            <w:rFonts w:ascii="Calibri" w:eastAsia="Calibri" w:hAnsi="Calibri" w:cs="Calibri"/>
                            <w:b/>
                            <w:w w:val="125"/>
                            <w:sz w:val="17"/>
                          </w:rPr>
                          <w:t>qualifications</w:t>
                        </w:r>
                      </w:p>
                    </w:txbxContent>
                  </v:textbox>
                </v:rect>
                <v:rect id="Rectangle 631311363" o:spid="_x0000_s1104" style="position:absolute;left:41862;top:68393;width:1914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" filled="f" stroked="f">
                  <v:textbox inset="0,0,0,0">
                    <w:txbxContent>
                      <w:p w14:paraId="357A90C1" w14:textId="77777777" w:rsidR="00F85208" w:rsidRDefault="00F85208">
                        <w:r>
                          <w:rPr>
                            <w:rFonts w:ascii="Calibri" w:eastAsia="Calibri" w:hAnsi="Calibri" w:cs="Calibri"/>
                            <w:b/>
                            <w:w w:val="126"/>
                            <w:sz w:val="17"/>
                          </w:rPr>
                          <w:t>•</w:t>
                        </w:r>
                        <w:r>
                          <w:rPr>
                            <w:rFonts w:ascii="Calibri" w:eastAsia="Calibri" w:hAnsi="Calibri" w:cs="Calibri"/>
                            <w:b/>
                            <w:spacing w:val="77"/>
                            <w:w w:val="126"/>
                            <w:sz w:val="17"/>
                          </w:rPr>
                          <w:t xml:space="preserve"> </w:t>
                        </w:r>
                        <w:r>
                          <w:rPr>
                            <w:rFonts w:ascii="Calibri" w:eastAsia="Calibri" w:hAnsi="Calibri" w:cs="Calibri"/>
                            <w:b/>
                            <w:w w:val="126"/>
                            <w:sz w:val="17"/>
                          </w:rPr>
                          <w:t>Be</w:t>
                        </w:r>
                        <w:r>
                          <w:rPr>
                            <w:rFonts w:ascii="Calibri" w:eastAsia="Calibri" w:hAnsi="Calibri" w:cs="Calibri"/>
                            <w:b/>
                            <w:spacing w:val="7"/>
                            <w:w w:val="126"/>
                            <w:sz w:val="17"/>
                          </w:rPr>
                          <w:t xml:space="preserve"> </w:t>
                        </w:r>
                        <w:r>
                          <w:rPr>
                            <w:rFonts w:ascii="Calibri" w:eastAsia="Calibri" w:hAnsi="Calibri" w:cs="Calibri"/>
                            <w:b/>
                            <w:w w:val="126"/>
                            <w:sz w:val="17"/>
                          </w:rPr>
                          <w:t>banned</w:t>
                        </w:r>
                        <w:r>
                          <w:rPr>
                            <w:rFonts w:ascii="Calibri" w:eastAsia="Calibri" w:hAnsi="Calibri" w:cs="Calibri"/>
                            <w:b/>
                            <w:spacing w:val="7"/>
                            <w:w w:val="126"/>
                            <w:sz w:val="17"/>
                          </w:rPr>
                          <w:t xml:space="preserve"> </w:t>
                        </w:r>
                        <w:r>
                          <w:rPr>
                            <w:rFonts w:ascii="Calibri" w:eastAsia="Calibri" w:hAnsi="Calibri" w:cs="Calibri"/>
                            <w:b/>
                            <w:w w:val="126"/>
                            <w:sz w:val="17"/>
                          </w:rPr>
                          <w:t>from</w:t>
                        </w:r>
                        <w:r>
                          <w:rPr>
                            <w:rFonts w:ascii="Calibri" w:eastAsia="Calibri" w:hAnsi="Calibri" w:cs="Calibri"/>
                            <w:b/>
                            <w:spacing w:val="7"/>
                            <w:w w:val="126"/>
                            <w:sz w:val="17"/>
                          </w:rPr>
                          <w:t xml:space="preserve"> </w:t>
                        </w:r>
                        <w:r>
                          <w:rPr>
                            <w:rFonts w:ascii="Calibri" w:eastAsia="Calibri" w:hAnsi="Calibri" w:cs="Calibri"/>
                            <w:b/>
                            <w:w w:val="126"/>
                            <w:sz w:val="17"/>
                          </w:rPr>
                          <w:t>taking</w:t>
                        </w:r>
                        <w:r>
                          <w:rPr>
                            <w:rFonts w:ascii="Calibri" w:eastAsia="Calibri" w:hAnsi="Calibri" w:cs="Calibri"/>
                            <w:b/>
                            <w:spacing w:val="7"/>
                            <w:w w:val="126"/>
                            <w:sz w:val="17"/>
                          </w:rPr>
                          <w:t xml:space="preserve"> </w:t>
                        </w:r>
                      </w:p>
                    </w:txbxContent>
                  </v:textbox>
                </v:rect>
                <v:rect id="Rectangle 729470230" o:spid="_x0000_s1105" style="position:absolute;left:56258;top:68486;width:8507;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" filled="f" stroked="f">
                  <v:textbox inset="0,0,0,0">
                    <w:txbxContent>
                      <w:p w14:paraId="15804AD1" w14:textId="77777777" w:rsidR="00F85208" w:rsidRDefault="00F85208">
                        <w:r>
                          <w:rPr>
                            <w:rFonts w:ascii="Calibri" w:eastAsia="Calibri" w:hAnsi="Calibri" w:cs="Calibri"/>
                            <w:w w:val="129"/>
                            <w:sz w:val="17"/>
                          </w:rPr>
                          <w:t>exams</w:t>
                        </w:r>
                        <w:r>
                          <w:rPr>
                            <w:rFonts w:ascii="Calibri" w:eastAsia="Calibri" w:hAnsi="Calibri" w:cs="Calibri"/>
                            <w:spacing w:val="7"/>
                            <w:w w:val="129"/>
                            <w:sz w:val="17"/>
                          </w:rPr>
                          <w:t xml:space="preserve"> </w:t>
                        </w:r>
                        <w:r>
                          <w:rPr>
                            <w:rFonts w:ascii="Calibri" w:eastAsia="Calibri" w:hAnsi="Calibri" w:cs="Calibri"/>
                            <w:w w:val="129"/>
                            <w:sz w:val="17"/>
                          </w:rPr>
                          <w:t>and</w:t>
                        </w:r>
                        <w:r>
                          <w:rPr>
                            <w:rFonts w:ascii="Calibri" w:eastAsia="Calibri" w:hAnsi="Calibri" w:cs="Calibri"/>
                            <w:spacing w:val="7"/>
                            <w:w w:val="129"/>
                            <w:sz w:val="17"/>
                          </w:rPr>
                          <w:t xml:space="preserve"> </w:t>
                        </w:r>
                      </w:p>
                    </w:txbxContent>
                  </v:textbox>
                </v:rect>
                <v:rect id="Rectangle 417033711" o:spid="_x0000_s1106" style="position:absolute;left:62654;top:68393;width:1317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" filled="f" stroked="f">
                  <v:textbox inset="0,0,0,0">
                    <w:txbxContent>
                      <w:p w14:paraId="52761D9B" w14:textId="77777777" w:rsidR="00F85208" w:rsidRDefault="00F85208">
                        <w:r>
                          <w:rPr>
                            <w:rFonts w:ascii="Calibri" w:eastAsia="Calibri" w:hAnsi="Calibri" w:cs="Calibri"/>
                            <w:b/>
                            <w:w w:val="127"/>
                            <w:sz w:val="17"/>
                          </w:rPr>
                          <w:t>assessments</w:t>
                        </w:r>
                        <w:r>
                          <w:rPr>
                            <w:rFonts w:ascii="Calibri" w:eastAsia="Calibri" w:hAnsi="Calibri" w:cs="Calibri"/>
                            <w:b/>
                            <w:spacing w:val="7"/>
                            <w:w w:val="127"/>
                            <w:sz w:val="17"/>
                          </w:rPr>
                          <w:t xml:space="preserve"> </w:t>
                        </w:r>
                        <w:r>
                          <w:rPr>
                            <w:rFonts w:ascii="Calibri" w:eastAsia="Calibri" w:hAnsi="Calibri" w:cs="Calibri"/>
                            <w:b/>
                            <w:w w:val="127"/>
                            <w:sz w:val="17"/>
                          </w:rPr>
                          <w:t>for</w:t>
                        </w:r>
                        <w:r>
                          <w:rPr>
                            <w:rFonts w:ascii="Calibri" w:eastAsia="Calibri" w:hAnsi="Calibri" w:cs="Calibri"/>
                            <w:b/>
                            <w:spacing w:val="7"/>
                            <w:w w:val="127"/>
                            <w:sz w:val="17"/>
                          </w:rPr>
                          <w:t xml:space="preserve"> </w:t>
                        </w:r>
                        <w:r>
                          <w:rPr>
                            <w:rFonts w:ascii="Calibri" w:eastAsia="Calibri" w:hAnsi="Calibri" w:cs="Calibri"/>
                            <w:b/>
                            <w:w w:val="127"/>
                            <w:sz w:val="17"/>
                          </w:rPr>
                          <w:t>a</w:t>
                        </w:r>
                      </w:p>
                    </w:txbxContent>
                  </v:textbox>
                </v:rect>
                <v:rect id="Rectangle 514009365" o:spid="_x0000_s1107" style="position:absolute;left:42942;top:69527;width:12171;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" filled="f" stroked="f">
                  <v:textbox inset="0,0,0,0">
                    <w:txbxContent>
                      <w:p w14:paraId="67120F10" w14:textId="77777777" w:rsidR="00F85208" w:rsidRDefault="00F85208">
                        <w:r>
                          <w:rPr>
                            <w:rFonts w:ascii="Calibri" w:eastAsia="Calibri" w:hAnsi="Calibri" w:cs="Calibri"/>
                            <w:b/>
                            <w:w w:val="126"/>
                            <w:sz w:val="17"/>
                          </w:rPr>
                          <w:t>number</w:t>
                        </w:r>
                        <w:r>
                          <w:rPr>
                            <w:rFonts w:ascii="Calibri" w:eastAsia="Calibri" w:hAnsi="Calibri" w:cs="Calibri"/>
                            <w:b/>
                            <w:spacing w:val="7"/>
                            <w:w w:val="126"/>
                            <w:sz w:val="17"/>
                          </w:rPr>
                          <w:t xml:space="preserve"> </w:t>
                        </w:r>
                        <w:r>
                          <w:rPr>
                            <w:rFonts w:ascii="Calibri" w:eastAsia="Calibri" w:hAnsi="Calibri" w:cs="Calibri"/>
                            <w:b/>
                            <w:w w:val="126"/>
                            <w:sz w:val="17"/>
                          </w:rPr>
                          <w:t>of</w:t>
                        </w:r>
                        <w:r>
                          <w:rPr>
                            <w:rFonts w:ascii="Calibri" w:eastAsia="Calibri" w:hAnsi="Calibri" w:cs="Calibri"/>
                            <w:b/>
                            <w:spacing w:val="7"/>
                            <w:w w:val="126"/>
                            <w:sz w:val="17"/>
                          </w:rPr>
                          <w:t xml:space="preserve"> </w:t>
                        </w:r>
                        <w:r>
                          <w:rPr>
                            <w:rFonts w:ascii="Calibri" w:eastAsia="Calibri" w:hAnsi="Calibri" w:cs="Calibri"/>
                            <w:b/>
                            <w:w w:val="126"/>
                            <w:sz w:val="17"/>
                          </w:rPr>
                          <w:t>years</w:t>
                        </w:r>
                      </w:p>
                    </w:txbxContent>
                  </v:textbox>
                </v:rect>
                <v:shape id="Shape 106" o:spid="_x0000_s1108" style="position:absolute;left:41404;top:59226;width:2714;height:2714;visibility:visible;mso-wrap-style:square;v-text-anchor:top" coordsize="271374,2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" path="m135687,v74943,,135687,60757,135687,135687c271374,210617,210630,271373,135687,271373,60757,271373,,210617,,135687,,60757,60757,,135687,xe" fillcolor="#ffd203" stroked="f" strokeweight="0">
                  <v:stroke miterlimit="83231f" joinstyle="miter"/>
                  <v:path arrowok="t" textboxrect="0,0,271374,271373"/>
                </v:shape>
                <v:shape id="Picture 437951332" o:spid="_x0000_s1109" type="#_x0000_t75" style="position:absolute;left:41768;top:59639;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">
                  <v:imagedata r:id="rId77" o:title=""/>
                </v:shape>
                <v:shape id="Picture 191084882" o:spid="_x0000_s1110" type="#_x0000_t75" style="position:absolute;left:39778;top:40560;width:43129;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">
                  <v:imagedata r:id="rId78" o:title=""/>
                </v:shape>
                <v:shape id="Shape 111" o:spid="_x0000_s1111" style="position:absolute;left:40246;top:41037;width:41977;height:14233;visibility:visible;mso-wrap-style:square;v-text-anchor:top" coordsize="4197757,1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" path="m30328,l4167429,v16675,,30328,13640,30328,30328l4197757,1393025v,16675,-13653,30328,-30328,30328l30328,1423353c13653,1423353,,1409700,,1393025l,30328c,13640,13653,,30328,xe" stroked="f" strokeweight="0">
                  <v:stroke miterlimit="83231f" joinstyle="miter"/>
                  <v:path arrowok="t" textboxrect="0,0,4197757,1423353"/>
                </v:shape>
                <v:shape id="Shape 112" o:spid="_x0000_s1112" style="position:absolute;left:40246;top:41037;width:41977;height:14233;visibility:visible;mso-wrap-style:square;v-text-anchor:top" coordsize="4197757,1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" path="m4167429,1423353r-4137101,c13653,1423353,,1409700,,1393025l,30328c,13640,13653,,30328,l4167429,v16675,,30328,13640,30328,30328l4197757,1393025v,16675,-13653,30328,-30328,30328xe" filled="f" strokecolor="#c2c2c1" strokeweight=".03458mm">
                  <v:stroke miterlimit="83231f" joinstyle="miter"/>
                  <v:path arrowok="t" textboxrect="0,0,4197757,1423353"/>
                </v:shape>
                <v:rect id="Rectangle 525786894" o:spid="_x0000_s1113" style="position:absolute;left:45132;top:43451;width:2558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" filled="f" stroked="f">
                  <v:textbox inset="0,0,0,0">
                    <w:txbxContent>
                      <w:p w14:paraId="2713B94A" w14:textId="77777777" w:rsidR="00F85208" w:rsidRDefault="00F85208">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not</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v:textbox>
                </v:rect>
                <v:rect id="Rectangle 1070783877" o:spid="_x0000_s1114" style="position:absolute;left:41816;top:46253;width:1932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" filled="f" stroked="f">
                  <v:textbox inset="0,0,0,0">
                    <w:txbxContent>
                      <w:p w14:paraId="427E1F0E"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Buy/ask</w:t>
                        </w:r>
                        <w:r>
                          <w:rPr>
                            <w:rFonts w:ascii="Calibri" w:eastAsia="Calibri" w:hAnsi="Calibri" w:cs="Calibri"/>
                            <w:b/>
                            <w:spacing w:val="7"/>
                            <w:w w:val="122"/>
                            <w:sz w:val="17"/>
                          </w:rPr>
                          <w:t xml:space="preserve"> </w:t>
                        </w:r>
                        <w:r>
                          <w:rPr>
                            <w:rFonts w:ascii="Calibri" w:eastAsia="Calibri" w:hAnsi="Calibri" w:cs="Calibri"/>
                            <w:b/>
                            <w:w w:val="122"/>
                            <w:sz w:val="17"/>
                          </w:rPr>
                          <w:t>for/share</w:t>
                        </w:r>
                        <w:r>
                          <w:rPr>
                            <w:rFonts w:ascii="Calibri" w:eastAsia="Calibri" w:hAnsi="Calibri" w:cs="Calibri"/>
                            <w:b/>
                            <w:spacing w:val="7"/>
                            <w:w w:val="122"/>
                            <w:sz w:val="17"/>
                          </w:rPr>
                          <w:t xml:space="preserve"> </w:t>
                        </w:r>
                        <w:r>
                          <w:rPr>
                            <w:rFonts w:ascii="Calibri" w:eastAsia="Calibri" w:hAnsi="Calibri" w:cs="Calibri"/>
                            <w:b/>
                            <w:w w:val="122"/>
                            <w:sz w:val="17"/>
                          </w:rPr>
                          <w:t>exam</w:t>
                        </w:r>
                        <w:r>
                          <w:rPr>
                            <w:rFonts w:ascii="Calibri" w:eastAsia="Calibri" w:hAnsi="Calibri" w:cs="Calibri"/>
                            <w:b/>
                            <w:spacing w:val="7"/>
                            <w:w w:val="122"/>
                            <w:sz w:val="17"/>
                          </w:rPr>
                          <w:t xml:space="preserve"> </w:t>
                        </w:r>
                      </w:p>
                    </w:txbxContent>
                  </v:textbox>
                </v:rect>
                <v:rect id="Rectangle 1539130516" o:spid="_x0000_s1115" style="position:absolute;left:56349;top:46347;width:1105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" filled="f" stroked="f">
                  <v:textbox inset="0,0,0,0">
                    <w:txbxContent>
                      <w:p w14:paraId="1BA44910" w14:textId="77777777" w:rsidR="00F85208" w:rsidRDefault="00F85208">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w:t>
                        </w:r>
                        <w:r>
                          <w:rPr>
                            <w:rFonts w:ascii="Calibri" w:eastAsia="Calibri" w:hAnsi="Calibri" w:cs="Calibri"/>
                            <w:spacing w:val="7"/>
                            <w:w w:val="127"/>
                            <w:sz w:val="17"/>
                          </w:rPr>
                          <w:t xml:space="preserve"> </w:t>
                        </w:r>
                      </w:p>
                    </w:txbxContent>
                  </v:textbox>
                </v:rect>
                <v:rect id="Rectangle 454052900" o:spid="_x0000_s1116" style="position:absolute;left:64660;top:46253;width:58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" filled="f" stroked="f">
                  <v:textbox inset="0,0,0,0">
                    <w:txbxContent>
                      <w:p w14:paraId="25A1A6B9" w14:textId="77777777" w:rsidR="00F85208" w:rsidRDefault="00F85208">
                        <w:r>
                          <w:rPr>
                            <w:rFonts w:ascii="Calibri" w:eastAsia="Calibri" w:hAnsi="Calibri" w:cs="Calibri"/>
                            <w:b/>
                            <w:w w:val="127"/>
                            <w:sz w:val="17"/>
                          </w:rPr>
                          <w:t>content</w:t>
                        </w:r>
                      </w:p>
                    </w:txbxContent>
                  </v:textbox>
                </v:rect>
                <v:rect id="Rectangle 300844436" o:spid="_x0000_s1117" style="position:absolute;left:41816;top:47902;width:28054;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" filled="f" stroked="f">
                  <v:textbox inset="0,0,0,0">
                    <w:txbxContent>
                      <w:p w14:paraId="3B87A180" w14:textId="77777777" w:rsidR="00F85208" w:rsidRDefault="00F85208">
                        <w:r>
                          <w:rPr>
                            <w:rFonts w:ascii="Calibri" w:eastAsia="Calibri" w:hAnsi="Calibri" w:cs="Calibri"/>
                            <w:b/>
                            <w:w w:val="125"/>
                            <w:sz w:val="17"/>
                          </w:rPr>
                          <w:t>•</w:t>
                        </w:r>
                        <w:r>
                          <w:rPr>
                            <w:rFonts w:ascii="Calibri" w:eastAsia="Calibri" w:hAnsi="Calibri" w:cs="Calibri"/>
                            <w:b/>
                            <w:spacing w:val="77"/>
                            <w:w w:val="125"/>
                            <w:sz w:val="17"/>
                          </w:rPr>
                          <w:t xml:space="preserve"> </w:t>
                        </w:r>
                        <w:r>
                          <w:rPr>
                            <w:rFonts w:ascii="Calibri" w:eastAsia="Calibri" w:hAnsi="Calibri" w:cs="Calibri"/>
                            <w:b/>
                            <w:w w:val="125"/>
                            <w:sz w:val="17"/>
                          </w:rPr>
                          <w:t>Pass</w:t>
                        </w:r>
                        <w:r>
                          <w:rPr>
                            <w:rFonts w:ascii="Calibri" w:eastAsia="Calibri" w:hAnsi="Calibri" w:cs="Calibri"/>
                            <w:b/>
                            <w:spacing w:val="7"/>
                            <w:w w:val="125"/>
                            <w:sz w:val="17"/>
                          </w:rPr>
                          <w:t xml:space="preserve"> </w:t>
                        </w:r>
                        <w:r>
                          <w:rPr>
                            <w:rFonts w:ascii="Calibri" w:eastAsia="Calibri" w:hAnsi="Calibri" w:cs="Calibri"/>
                            <w:b/>
                            <w:w w:val="125"/>
                            <w:sz w:val="17"/>
                          </w:rPr>
                          <w:t>on</w:t>
                        </w:r>
                        <w:r>
                          <w:rPr>
                            <w:rFonts w:ascii="Calibri" w:eastAsia="Calibri" w:hAnsi="Calibri" w:cs="Calibri"/>
                            <w:b/>
                            <w:spacing w:val="7"/>
                            <w:w w:val="125"/>
                            <w:sz w:val="17"/>
                          </w:rPr>
                          <w:t xml:space="preserve"> </w:t>
                        </w:r>
                        <w:r>
                          <w:rPr>
                            <w:rFonts w:ascii="Calibri" w:eastAsia="Calibri" w:hAnsi="Calibri" w:cs="Calibri"/>
                            <w:b/>
                            <w:w w:val="125"/>
                            <w:sz w:val="17"/>
                          </w:rPr>
                          <w:t>rumours</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what’s</w:t>
                        </w:r>
                        <w:r>
                          <w:rPr>
                            <w:rFonts w:ascii="Calibri" w:eastAsia="Calibri" w:hAnsi="Calibri" w:cs="Calibri"/>
                            <w:b/>
                            <w:spacing w:val="7"/>
                            <w:w w:val="125"/>
                            <w:sz w:val="17"/>
                          </w:rPr>
                          <w:t xml:space="preserve"> </w:t>
                        </w:r>
                        <w:r>
                          <w:rPr>
                            <w:rFonts w:ascii="Calibri" w:eastAsia="Calibri" w:hAnsi="Calibri" w:cs="Calibri"/>
                            <w:b/>
                            <w:w w:val="125"/>
                            <w:sz w:val="17"/>
                          </w:rPr>
                          <w:t>in</w:t>
                        </w:r>
                        <w:r>
                          <w:rPr>
                            <w:rFonts w:ascii="Calibri" w:eastAsia="Calibri" w:hAnsi="Calibri" w:cs="Calibri"/>
                            <w:b/>
                            <w:spacing w:val="7"/>
                            <w:w w:val="125"/>
                            <w:sz w:val="17"/>
                          </w:rPr>
                          <w:t xml:space="preserve"> </w:t>
                        </w:r>
                        <w:r>
                          <w:rPr>
                            <w:rFonts w:ascii="Calibri" w:eastAsia="Calibri" w:hAnsi="Calibri" w:cs="Calibri"/>
                            <w:b/>
                            <w:w w:val="125"/>
                            <w:sz w:val="17"/>
                          </w:rPr>
                          <w:t>exams</w:t>
                        </w:r>
                      </w:p>
                    </w:txbxContent>
                  </v:textbox>
                </v:rect>
                <v:rect id="Rectangle 41786224" o:spid="_x0000_s1118" style="position:absolute;left:62910;top:47996;width:11786;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" filled="f" stroked="f">
                  <v:textbox inset="0,0,0,0">
                    <w:txbxContent>
                      <w:p w14:paraId="319856B3" w14:textId="77777777" w:rsidR="00F85208" w:rsidRDefault="00F85208">
                        <w:r>
                          <w:rPr>
                            <w:rFonts w:ascii="Calibri" w:eastAsia="Calibri" w:hAnsi="Calibri" w:cs="Calibri"/>
                            <w:spacing w:val="7"/>
                            <w:w w:val="127"/>
                            <w:sz w:val="17"/>
                          </w:rPr>
                          <w:t xml:space="preserve"> </w:t>
                        </w:r>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assessments</w:t>
                        </w:r>
                      </w:p>
                    </w:txbxContent>
                  </v:textbox>
                </v:rect>
                <v:rect id="Rectangle 1016799740" o:spid="_x0000_s1119" style="position:absolute;left:41816;top:49367;width:13573;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" filled="f" stroked="f">
                  <v:textbox inset="0,0,0,0">
                    <w:txbxContent>
                      <w:p w14:paraId="69C10BCA"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Share</w:t>
                        </w:r>
                        <w:r>
                          <w:rPr>
                            <w:rFonts w:ascii="Calibri" w:eastAsia="Calibri" w:hAnsi="Calibri" w:cs="Calibri"/>
                            <w:b/>
                            <w:spacing w:val="7"/>
                            <w:w w:val="122"/>
                            <w:sz w:val="17"/>
                          </w:rPr>
                          <w:t xml:space="preserve"> </w:t>
                        </w:r>
                        <w:r>
                          <w:rPr>
                            <w:rFonts w:ascii="Calibri" w:eastAsia="Calibri" w:hAnsi="Calibri" w:cs="Calibri"/>
                            <w:b/>
                            <w:w w:val="122"/>
                            <w:sz w:val="17"/>
                          </w:rPr>
                          <w:t>your</w:t>
                        </w:r>
                        <w:r>
                          <w:rPr>
                            <w:rFonts w:ascii="Calibri" w:eastAsia="Calibri" w:hAnsi="Calibri" w:cs="Calibri"/>
                            <w:b/>
                            <w:spacing w:val="7"/>
                            <w:w w:val="122"/>
                            <w:sz w:val="17"/>
                          </w:rPr>
                          <w:t xml:space="preserve"> </w:t>
                        </w:r>
                        <w:r>
                          <w:rPr>
                            <w:rFonts w:ascii="Calibri" w:eastAsia="Calibri" w:hAnsi="Calibri" w:cs="Calibri"/>
                            <w:b/>
                            <w:w w:val="122"/>
                            <w:sz w:val="17"/>
                          </w:rPr>
                          <w:t>work</w:t>
                        </w:r>
                      </w:p>
                    </w:txbxContent>
                  </v:textbox>
                </v:rect>
                <v:rect id="Rectangle 1462734807" o:spid="_x0000_s1120" style="position:absolute;left:41816;top:51015;width:2402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" filled="f" stroked="f">
                  <v:textbox inset="0,0,0,0">
                    <w:txbxContent>
                      <w:p w14:paraId="274E913D" w14:textId="77777777" w:rsidR="00F85208" w:rsidRDefault="00F85208">
                        <w:r>
                          <w:rPr>
                            <w:rFonts w:ascii="Calibri" w:eastAsia="Calibri" w:hAnsi="Calibri" w:cs="Calibri"/>
                            <w:b/>
                            <w:w w:val="123"/>
                            <w:sz w:val="17"/>
                          </w:rPr>
                          <w:t>•</w:t>
                        </w:r>
                        <w:r>
                          <w:rPr>
                            <w:rFonts w:ascii="Calibri" w:eastAsia="Calibri" w:hAnsi="Calibri" w:cs="Calibri"/>
                            <w:b/>
                            <w:spacing w:val="77"/>
                            <w:w w:val="123"/>
                            <w:sz w:val="17"/>
                          </w:rPr>
                          <w:t xml:space="preserve"> </w:t>
                        </w:r>
                        <w:r>
                          <w:rPr>
                            <w:rFonts w:ascii="Calibri" w:eastAsia="Calibri" w:hAnsi="Calibri" w:cs="Calibri"/>
                            <w:b/>
                            <w:w w:val="123"/>
                            <w:sz w:val="17"/>
                          </w:rPr>
                          <w:t>Work</w:t>
                        </w:r>
                        <w:r>
                          <w:rPr>
                            <w:rFonts w:ascii="Calibri" w:eastAsia="Calibri" w:hAnsi="Calibri" w:cs="Calibri"/>
                            <w:b/>
                            <w:spacing w:val="7"/>
                            <w:w w:val="123"/>
                            <w:sz w:val="17"/>
                          </w:rPr>
                          <w:t xml:space="preserve"> </w:t>
                        </w:r>
                        <w:r>
                          <w:rPr>
                            <w:rFonts w:ascii="Calibri" w:eastAsia="Calibri" w:hAnsi="Calibri" w:cs="Calibri"/>
                            <w:b/>
                            <w:w w:val="123"/>
                            <w:sz w:val="17"/>
                          </w:rPr>
                          <w:t>with</w:t>
                        </w:r>
                        <w:r>
                          <w:rPr>
                            <w:rFonts w:ascii="Calibri" w:eastAsia="Calibri" w:hAnsi="Calibri" w:cs="Calibri"/>
                            <w:b/>
                            <w:spacing w:val="7"/>
                            <w:w w:val="123"/>
                            <w:sz w:val="17"/>
                          </w:rPr>
                          <w:t xml:space="preserve"> </w:t>
                        </w:r>
                        <w:r>
                          <w:rPr>
                            <w:rFonts w:ascii="Calibri" w:eastAsia="Calibri" w:hAnsi="Calibri" w:cs="Calibri"/>
                            <w:b/>
                            <w:w w:val="123"/>
                            <w:sz w:val="17"/>
                          </w:rPr>
                          <w:t>others</w:t>
                        </w:r>
                        <w:r>
                          <w:rPr>
                            <w:rFonts w:ascii="Calibri" w:eastAsia="Calibri" w:hAnsi="Calibri" w:cs="Calibri"/>
                            <w:b/>
                            <w:spacing w:val="7"/>
                            <w:w w:val="123"/>
                            <w:sz w:val="17"/>
                          </w:rPr>
                          <w:t xml:space="preserve"> </w:t>
                        </w:r>
                        <w:r>
                          <w:rPr>
                            <w:rFonts w:ascii="Calibri" w:eastAsia="Calibri" w:hAnsi="Calibri" w:cs="Calibri"/>
                            <w:b/>
                            <w:w w:val="123"/>
                            <w:sz w:val="17"/>
                          </w:rPr>
                          <w:t>so</w:t>
                        </w:r>
                        <w:r>
                          <w:rPr>
                            <w:rFonts w:ascii="Calibri" w:eastAsia="Calibri" w:hAnsi="Calibri" w:cs="Calibri"/>
                            <w:b/>
                            <w:spacing w:val="7"/>
                            <w:w w:val="123"/>
                            <w:sz w:val="17"/>
                          </w:rPr>
                          <w:t xml:space="preserve"> </w:t>
                        </w:r>
                        <w:r>
                          <w:rPr>
                            <w:rFonts w:ascii="Calibri" w:eastAsia="Calibri" w:hAnsi="Calibri" w:cs="Calibri"/>
                            <w:b/>
                            <w:w w:val="123"/>
                            <w:sz w:val="17"/>
                          </w:rPr>
                          <w:t>that</w:t>
                        </w:r>
                        <w:r>
                          <w:rPr>
                            <w:rFonts w:ascii="Calibri" w:eastAsia="Calibri" w:hAnsi="Calibri" w:cs="Calibri"/>
                            <w:b/>
                            <w:spacing w:val="7"/>
                            <w:w w:val="123"/>
                            <w:sz w:val="17"/>
                          </w:rPr>
                          <w:t xml:space="preserve"> </w:t>
                        </w:r>
                        <w:r>
                          <w:rPr>
                            <w:rFonts w:ascii="Calibri" w:eastAsia="Calibri" w:hAnsi="Calibri" w:cs="Calibri"/>
                            <w:b/>
                            <w:w w:val="123"/>
                            <w:sz w:val="17"/>
                          </w:rPr>
                          <w:t>your</w:t>
                        </w:r>
                        <w:r>
                          <w:rPr>
                            <w:rFonts w:ascii="Calibri" w:eastAsia="Calibri" w:hAnsi="Calibri" w:cs="Calibri"/>
                            <w:b/>
                            <w:spacing w:val="7"/>
                            <w:w w:val="123"/>
                            <w:sz w:val="17"/>
                          </w:rPr>
                          <w:t xml:space="preserve"> </w:t>
                        </w:r>
                      </w:p>
                    </w:txbxContent>
                  </v:textbox>
                </v:rect>
                <v:rect id="Rectangle 41549705" o:spid="_x0000_s1121" style="position:absolute;left:59880;top:51109;width:913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" filled="f" stroked="f">
                  <v:textbox inset="0,0,0,0">
                    <w:txbxContent>
                      <w:p w14:paraId="3DB267C4" w14:textId="77777777" w:rsidR="00F85208" w:rsidRDefault="00F85208">
                        <w:r>
                          <w:rPr>
                            <w:rFonts w:ascii="Calibri" w:eastAsia="Calibri" w:hAnsi="Calibri" w:cs="Calibri"/>
                            <w:w w:val="128"/>
                            <w:sz w:val="17"/>
                          </w:rPr>
                          <w:t>assessment</w:t>
                        </w:r>
                        <w:r>
                          <w:rPr>
                            <w:rFonts w:ascii="Calibri" w:eastAsia="Calibri" w:hAnsi="Calibri" w:cs="Calibri"/>
                            <w:spacing w:val="7"/>
                            <w:w w:val="128"/>
                            <w:sz w:val="17"/>
                          </w:rPr>
                          <w:t xml:space="preserve"> </w:t>
                        </w:r>
                      </w:p>
                    </w:txbxContent>
                  </v:textbox>
                </v:rect>
                <v:rect id="Rectangle 1356861711" o:spid="_x0000_s1122" style="position:absolute;left:66747;top:51015;width:779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" filled="f" stroked="f">
                  <v:textbox inset="0,0,0,0">
                    <w:txbxContent>
                      <w:p w14:paraId="3C891C39" w14:textId="77777777" w:rsidR="00F85208" w:rsidRDefault="00F85208">
                        <w:r>
                          <w:rPr>
                            <w:rFonts w:ascii="Calibri" w:eastAsia="Calibri" w:hAnsi="Calibri" w:cs="Calibri"/>
                            <w:b/>
                            <w:w w:val="125"/>
                            <w:sz w:val="17"/>
                          </w:rPr>
                          <w:t>is</w:t>
                        </w:r>
                        <w:r>
                          <w:rPr>
                            <w:rFonts w:ascii="Calibri" w:eastAsia="Calibri" w:hAnsi="Calibri" w:cs="Calibri"/>
                            <w:b/>
                            <w:spacing w:val="7"/>
                            <w:w w:val="125"/>
                            <w:sz w:val="17"/>
                          </w:rPr>
                          <w:t xml:space="preserve"> </w:t>
                        </w:r>
                        <w:r>
                          <w:rPr>
                            <w:rFonts w:ascii="Calibri" w:eastAsia="Calibri" w:hAnsi="Calibri" w:cs="Calibri"/>
                            <w:b/>
                            <w:w w:val="125"/>
                            <w:sz w:val="17"/>
                          </w:rPr>
                          <w:t>not</w:t>
                        </w:r>
                        <w:r>
                          <w:rPr>
                            <w:rFonts w:ascii="Calibri" w:eastAsia="Calibri" w:hAnsi="Calibri" w:cs="Calibri"/>
                            <w:b/>
                            <w:spacing w:val="7"/>
                            <w:w w:val="125"/>
                            <w:sz w:val="17"/>
                          </w:rPr>
                          <w:t xml:space="preserve"> </w:t>
                        </w:r>
                        <w:r>
                          <w:rPr>
                            <w:rFonts w:ascii="Calibri" w:eastAsia="Calibri" w:hAnsi="Calibri" w:cs="Calibri"/>
                            <w:b/>
                            <w:w w:val="125"/>
                            <w:sz w:val="17"/>
                          </w:rPr>
                          <w:t>your</w:t>
                        </w:r>
                      </w:p>
                    </w:txbxContent>
                  </v:textbox>
                </v:rect>
                <v:rect id="Rectangle 239105849" o:spid="_x0000_s1123" style="position:absolute;left:42897;top:52149;width:1744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" filled="f" stroked="f">
                  <v:textbox inset="0,0,0,0">
                    <w:txbxContent>
                      <w:p w14:paraId="4290FC3F" w14:textId="77777777" w:rsidR="00F85208" w:rsidRDefault="00F85208">
                        <w:r>
                          <w:rPr>
                            <w:rFonts w:ascii="Calibri" w:eastAsia="Calibri" w:hAnsi="Calibri" w:cs="Calibri"/>
                            <w:b/>
                            <w:w w:val="128"/>
                            <w:sz w:val="17"/>
                          </w:rPr>
                          <w:t>own</w:t>
                        </w:r>
                        <w:r>
                          <w:rPr>
                            <w:rFonts w:ascii="Calibri" w:eastAsia="Calibri" w:hAnsi="Calibri" w:cs="Calibri"/>
                            <w:b/>
                            <w:spacing w:val="7"/>
                            <w:w w:val="128"/>
                            <w:sz w:val="17"/>
                          </w:rPr>
                          <w:t xml:space="preserve"> </w:t>
                        </w:r>
                        <w:r>
                          <w:rPr>
                            <w:rFonts w:ascii="Calibri" w:eastAsia="Calibri" w:hAnsi="Calibri" w:cs="Calibri"/>
                            <w:b/>
                            <w:w w:val="128"/>
                            <w:sz w:val="17"/>
                          </w:rPr>
                          <w:t>independent</w:t>
                        </w:r>
                        <w:r>
                          <w:rPr>
                            <w:rFonts w:ascii="Calibri" w:eastAsia="Calibri" w:hAnsi="Calibri" w:cs="Calibri"/>
                            <w:b/>
                            <w:spacing w:val="7"/>
                            <w:w w:val="128"/>
                            <w:sz w:val="17"/>
                          </w:rPr>
                          <w:t xml:space="preserve"> </w:t>
                        </w:r>
                        <w:r>
                          <w:rPr>
                            <w:rFonts w:ascii="Calibri" w:eastAsia="Calibri" w:hAnsi="Calibri" w:cs="Calibri"/>
                            <w:b/>
                            <w:w w:val="128"/>
                            <w:sz w:val="17"/>
                          </w:rPr>
                          <w:t>work</w:t>
                        </w:r>
                      </w:p>
                    </w:txbxContent>
                  </v:textbox>
                </v:rect>
                <v:shape id="Shape 124" o:spid="_x0000_s1124" style="position:absolute;left:41448;top:42267;width:2714;height:2714;visibility:visible;mso-wrap-style:square;v-text-anchor:top" coordsize="271374,2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" path="m135687,v74943,,135687,60757,135687,135687c271374,210617,210630,271373,135687,271373,60757,271373,,210617,,135687,,60757,60757,,135687,xe" fillcolor="#ffd203" stroked="f" strokeweight="0">
                  <v:stroke miterlimit="83231f" joinstyle="miter"/>
                  <v:path arrowok="t" textboxrect="0,0,271374,271373"/>
                </v:shape>
                <v:shape id="Picture 454697552" o:spid="_x0000_s1125" type="#_x0000_t75" style="position:absolute;left:41812;top:42679;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">
                  <v:imagedata r:id="rId77" o:title=""/>
                </v:shape>
                <v:shape id="Picture 1976844949" o:spid="_x0000_s1126" type="#_x0000_t75" style="position:absolute;left:39717;top:26600;width:43129;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">
                  <v:imagedata r:id="rId79" o:title=""/>
                </v:shape>
                <v:shape id="Shape 129" o:spid="_x0000_s1127" style="position:absolute;left:40202;top:27078;width:41977;height:11475;visibility:visible;mso-wrap-style:square;v-text-anchor:top" coordsize="4197744,11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" path="m27229,l4170515,v14973,,27229,12256,27229,27229l4197744,1120280v,14973,-12256,27229,-27229,27229l27229,1147509c12243,1147509,,1135253,,1120280l,27229c,12256,12243,,27229,xe" stroked="f" strokeweight="0">
                  <v:stroke miterlimit="83231f" joinstyle="miter"/>
                  <v:path arrowok="t" textboxrect="0,0,4197744,1147509"/>
                </v:shape>
                <v:shape id="Shape 130" o:spid="_x0000_s1128" style="position:absolute;left:40202;top:27078;width:41977;height:11475;visibility:visible;mso-wrap-style:square;v-text-anchor:top" coordsize="4197744,11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" path="m4170515,1147509r-4143286,c12243,1147509,,1135253,,1120280l,27229c,12256,12243,,27229,l4170515,v14973,,27229,12256,27229,27229l4197744,1120280v,14973,-12256,27229,-27229,27229xe" filled="f" strokecolor="#c2c2c1" strokeweight=".03458mm">
                  <v:stroke miterlimit="83231f" joinstyle="miter"/>
                  <v:path arrowok="t" textboxrect="0,0,4197744,1147509"/>
                </v:shape>
                <v:rect id="Rectangle 1444460923" o:spid="_x0000_s1129" style="position:absolute;left:45088;top:29492;width:225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" filled="f" stroked="f">
                  <v:textbox inset="0,0,0,0">
                    <w:txbxContent>
                      <w:p w14:paraId="149ADE2D" w14:textId="77777777" w:rsidR="00F85208" w:rsidRDefault="00F85208">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v:textbox>
                </v:rect>
                <v:rect id="Rectangle 880718969" o:spid="_x0000_s1130" style="position:absolute;left:41715;top:32096;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" filled="f" stroked="f">
                  <v:textbox inset="0,0,0,0">
                    <w:txbxContent>
                      <w:p w14:paraId="786717FF" w14:textId="77777777" w:rsidR="00F85208" w:rsidRDefault="00F85208">
                        <w:r>
                          <w:rPr>
                            <w:rFonts w:ascii="Calibri" w:eastAsia="Calibri" w:hAnsi="Calibri" w:cs="Calibri"/>
                            <w:b/>
                            <w:w w:val="63"/>
                            <w:sz w:val="17"/>
                          </w:rPr>
                          <w:t>•</w:t>
                        </w:r>
                      </w:p>
                    </w:txbxContent>
                  </v:textbox>
                </v:rect>
                <v:rect id="Rectangle 1718542375" o:spid="_x0000_s1131" style="position:absolute;left:42795;top:32096;width:664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" filled="f" stroked="f">
                  <v:textbox inset="0,0,0,0">
                    <w:txbxContent>
                      <w:p w14:paraId="61EED6EC" w14:textId="77777777" w:rsidR="00F85208" w:rsidRDefault="00F85208">
                        <w:r>
                          <w:rPr>
                            <w:rFonts w:ascii="Calibri" w:eastAsia="Calibri" w:hAnsi="Calibri" w:cs="Calibri"/>
                            <w:b/>
                            <w:spacing w:val="-1"/>
                            <w:w w:val="127"/>
                            <w:sz w:val="17"/>
                          </w:rPr>
                          <w:t>Have</w:t>
                        </w:r>
                        <w:r>
                          <w:rPr>
                            <w:rFonts w:ascii="Calibri" w:eastAsia="Calibri" w:hAnsi="Calibri" w:cs="Calibri"/>
                            <w:b/>
                            <w:spacing w:val="8"/>
                            <w:w w:val="127"/>
                            <w:sz w:val="17"/>
                          </w:rPr>
                          <w:t xml:space="preserve"> </w:t>
                        </w:r>
                        <w:r>
                          <w:rPr>
                            <w:rFonts w:ascii="Calibri" w:eastAsia="Calibri" w:hAnsi="Calibri" w:cs="Calibri"/>
                            <w:b/>
                            <w:spacing w:val="-1"/>
                            <w:w w:val="127"/>
                            <w:sz w:val="17"/>
                          </w:rPr>
                          <w:t>fun</w:t>
                        </w:r>
                      </w:p>
                    </w:txbxContent>
                  </v:textbox>
                </v:rect>
                <v:rect id="Rectangle 102386819" o:spid="_x0000_s1132" style="position:absolute;left:41715;top:33745;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" filled="f" stroked="f">
                  <v:textbox inset="0,0,0,0">
                    <w:txbxContent>
                      <w:p w14:paraId="0AFDC468" w14:textId="77777777" w:rsidR="00F85208" w:rsidRDefault="00F85208">
                        <w:r>
                          <w:rPr>
                            <w:rFonts w:ascii="Calibri" w:eastAsia="Calibri" w:hAnsi="Calibri" w:cs="Calibri"/>
                            <w:b/>
                            <w:w w:val="63"/>
                            <w:sz w:val="17"/>
                          </w:rPr>
                          <w:t>•</w:t>
                        </w:r>
                      </w:p>
                    </w:txbxContent>
                  </v:textbox>
                </v:rect>
                <v:rect id="Rectangle 1224000340" o:spid="_x0000_s1133" style="position:absolute;left:42795;top:33745;width:1088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" filled="f" stroked="f">
                  <v:textbox inset="0,0,0,0">
                    <w:txbxContent>
                      <w:p w14:paraId="607EE39E" w14:textId="77777777" w:rsidR="00F85208" w:rsidRDefault="00F85208">
                        <w:r>
                          <w:rPr>
                            <w:rFonts w:ascii="Calibri" w:eastAsia="Calibri" w:hAnsi="Calibri" w:cs="Calibri"/>
                            <w:b/>
                            <w:spacing w:val="-1"/>
                            <w:w w:val="126"/>
                            <w:sz w:val="17"/>
                          </w:rPr>
                          <w:t>Be</w:t>
                        </w:r>
                        <w:r>
                          <w:rPr>
                            <w:rFonts w:ascii="Calibri" w:eastAsia="Calibri" w:hAnsi="Calibri" w:cs="Calibri"/>
                            <w:b/>
                            <w:spacing w:val="8"/>
                            <w:w w:val="126"/>
                            <w:sz w:val="17"/>
                          </w:rPr>
                          <w:t xml:space="preserve"> </w:t>
                        </w:r>
                        <w:r>
                          <w:rPr>
                            <w:rFonts w:ascii="Calibri" w:eastAsia="Calibri" w:hAnsi="Calibri" w:cs="Calibri"/>
                            <w:b/>
                            <w:spacing w:val="-1"/>
                            <w:w w:val="126"/>
                            <w:sz w:val="17"/>
                          </w:rPr>
                          <w:t>responsible</w:t>
                        </w:r>
                      </w:p>
                    </w:txbxContent>
                  </v:textbox>
                </v:rect>
                <v:rect id="Rectangle 1721618261" o:spid="_x0000_s1134" style="position:absolute;left:41715;top:35578;width:1451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" filled="f" stroked="f">
                  <v:textbox inset="0,0,0,0">
                    <w:txbxContent>
                      <w:p w14:paraId="34B2B845" w14:textId="77777777" w:rsidR="00F85208" w:rsidRDefault="00F85208">
                        <w:r>
                          <w:rPr>
                            <w:rFonts w:ascii="Calibri" w:eastAsia="Calibri" w:hAnsi="Calibri" w:cs="Calibri"/>
                            <w:b/>
                            <w:w w:val="123"/>
                            <w:sz w:val="17"/>
                          </w:rPr>
                          <w:t>•</w:t>
                        </w:r>
                        <w:r>
                          <w:rPr>
                            <w:rFonts w:ascii="Calibri" w:eastAsia="Calibri" w:hAnsi="Calibri" w:cs="Calibri"/>
                            <w:b/>
                            <w:spacing w:val="77"/>
                            <w:w w:val="123"/>
                            <w:sz w:val="17"/>
                          </w:rPr>
                          <w:t xml:space="preserve"> </w:t>
                        </w:r>
                        <w:r>
                          <w:rPr>
                            <w:rFonts w:ascii="Calibri" w:eastAsia="Calibri" w:hAnsi="Calibri" w:cs="Calibri"/>
                            <w:b/>
                            <w:w w:val="123"/>
                            <w:sz w:val="17"/>
                          </w:rPr>
                          <w:t>Report</w:t>
                        </w:r>
                        <w:r>
                          <w:rPr>
                            <w:rFonts w:ascii="Calibri" w:eastAsia="Calibri" w:hAnsi="Calibri" w:cs="Calibri"/>
                            <w:b/>
                            <w:spacing w:val="7"/>
                            <w:w w:val="123"/>
                            <w:sz w:val="17"/>
                          </w:rPr>
                          <w:t xml:space="preserve"> </w:t>
                        </w:r>
                        <w:r>
                          <w:rPr>
                            <w:rFonts w:ascii="Calibri" w:eastAsia="Calibri" w:hAnsi="Calibri" w:cs="Calibri"/>
                            <w:b/>
                            <w:w w:val="123"/>
                            <w:sz w:val="17"/>
                          </w:rPr>
                          <w:t>any</w:t>
                        </w:r>
                        <w:r>
                          <w:rPr>
                            <w:rFonts w:ascii="Calibri" w:eastAsia="Calibri" w:hAnsi="Calibri" w:cs="Calibri"/>
                            <w:b/>
                            <w:spacing w:val="7"/>
                            <w:w w:val="123"/>
                            <w:sz w:val="17"/>
                          </w:rPr>
                          <w:t xml:space="preserve"> </w:t>
                        </w:r>
                        <w:r>
                          <w:rPr>
                            <w:rFonts w:ascii="Calibri" w:eastAsia="Calibri" w:hAnsi="Calibri" w:cs="Calibri"/>
                            <w:b/>
                            <w:w w:val="123"/>
                            <w:sz w:val="17"/>
                          </w:rPr>
                          <w:t>exam</w:t>
                        </w:r>
                        <w:r>
                          <w:rPr>
                            <w:rFonts w:ascii="Calibri" w:eastAsia="Calibri" w:hAnsi="Calibri" w:cs="Calibri"/>
                            <w:b/>
                            <w:spacing w:val="7"/>
                            <w:w w:val="123"/>
                            <w:sz w:val="17"/>
                          </w:rPr>
                          <w:t xml:space="preserve"> </w:t>
                        </w:r>
                      </w:p>
                    </w:txbxContent>
                  </v:textbox>
                </v:rect>
                <v:rect id="Rectangle 1875536534" o:spid="_x0000_s1135" style="position:absolute;left:52627;top:35672;width:1105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" filled="f" stroked="f">
                  <v:textbox inset="0,0,0,0">
                    <w:txbxContent>
                      <w:p w14:paraId="7ABBE26B" w14:textId="77777777" w:rsidR="00F85208" w:rsidRDefault="00F85208">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w:t>
                        </w:r>
                        <w:r>
                          <w:rPr>
                            <w:rFonts w:ascii="Calibri" w:eastAsia="Calibri" w:hAnsi="Calibri" w:cs="Calibri"/>
                            <w:spacing w:val="7"/>
                            <w:w w:val="127"/>
                            <w:sz w:val="17"/>
                          </w:rPr>
                          <w:t xml:space="preserve"> </w:t>
                        </w:r>
                      </w:p>
                    </w:txbxContent>
                  </v:textbox>
                </v:rect>
                <v:rect id="Rectangle 338201471" o:spid="_x0000_s1136" style="position:absolute;left:60938;top:35578;width:1382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" filled="f" stroked="f">
                  <v:textbox inset="0,0,0,0">
                    <w:txbxContent>
                      <w:p w14:paraId="76EE4F06" w14:textId="77777777" w:rsidR="00F85208" w:rsidRDefault="00F85208">
                        <w:r>
                          <w:rPr>
                            <w:rFonts w:ascii="Calibri" w:eastAsia="Calibri" w:hAnsi="Calibri" w:cs="Calibri"/>
                            <w:b/>
                            <w:w w:val="126"/>
                            <w:sz w:val="17"/>
                          </w:rPr>
                          <w:t>content</w:t>
                        </w:r>
                        <w:r>
                          <w:rPr>
                            <w:rFonts w:ascii="Calibri" w:eastAsia="Calibri" w:hAnsi="Calibri" w:cs="Calibri"/>
                            <w:b/>
                            <w:spacing w:val="7"/>
                            <w:w w:val="126"/>
                            <w:sz w:val="17"/>
                          </w:rPr>
                          <w:t xml:space="preserve"> </w:t>
                        </w:r>
                        <w:r>
                          <w:rPr>
                            <w:rFonts w:ascii="Calibri" w:eastAsia="Calibri" w:hAnsi="Calibri" w:cs="Calibri"/>
                            <w:b/>
                            <w:w w:val="126"/>
                            <w:sz w:val="17"/>
                          </w:rPr>
                          <w:t>you</w:t>
                        </w:r>
                        <w:r>
                          <w:rPr>
                            <w:rFonts w:ascii="Calibri" w:eastAsia="Calibri" w:hAnsi="Calibri" w:cs="Calibri"/>
                            <w:b/>
                            <w:spacing w:val="7"/>
                            <w:w w:val="126"/>
                            <w:sz w:val="17"/>
                          </w:rPr>
                          <w:t xml:space="preserve"> </w:t>
                        </w:r>
                        <w:r>
                          <w:rPr>
                            <w:rFonts w:ascii="Calibri" w:eastAsia="Calibri" w:hAnsi="Calibri" w:cs="Calibri"/>
                            <w:b/>
                            <w:w w:val="126"/>
                            <w:sz w:val="17"/>
                          </w:rPr>
                          <w:t>see</w:t>
                        </w:r>
                        <w:r>
                          <w:rPr>
                            <w:rFonts w:ascii="Calibri" w:eastAsia="Calibri" w:hAnsi="Calibri" w:cs="Calibri"/>
                            <w:b/>
                            <w:spacing w:val="7"/>
                            <w:w w:val="126"/>
                            <w:sz w:val="17"/>
                          </w:rPr>
                          <w:t xml:space="preserve"> </w:t>
                        </w:r>
                        <w:r>
                          <w:rPr>
                            <w:rFonts w:ascii="Calibri" w:eastAsia="Calibri" w:hAnsi="Calibri" w:cs="Calibri"/>
                            <w:b/>
                            <w:w w:val="126"/>
                            <w:sz w:val="17"/>
                          </w:rPr>
                          <w:t>to</w:t>
                        </w:r>
                      </w:p>
                    </w:txbxContent>
                  </v:textbox>
                </v:rect>
                <v:rect id="Rectangle 751675300" o:spid="_x0000_s1137" style="position:absolute;left:42795;top:36713;width:942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" filled="f" stroked="f">
                  <v:textbox inset="0,0,0,0">
                    <w:txbxContent>
                      <w:p w14:paraId="40034A36" w14:textId="77777777" w:rsidR="00F85208" w:rsidRDefault="00F85208">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teacher</w:t>
                        </w:r>
                      </w:p>
                    </w:txbxContent>
                  </v:textbox>
                </v:rect>
                <v:shape id="Shape 140" o:spid="_x0000_s1138" style="position:absolute;left:41404;top:28308;width:2714;height:2713;visibility:visible;mso-wrap-style:square;v-text-anchor:top" coordsize="271374,2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" path="m135687,v74943,,135687,60757,135687,135687c271374,210630,210630,271374,135687,271374,60757,271374,,210630,,135687,,60757,60757,,135687,xe" fillcolor="#ffd203" stroked="f" strokeweight="0">
                  <v:stroke miterlimit="83231f" joinstyle="miter"/>
                  <v:path arrowok="t" textboxrect="0,0,271374,271374"/>
                </v:shape>
                <v:shape id="Picture 1432209728" o:spid="_x0000_s1139" type="#_x0000_t75" style="position:absolute;left:41768;top:28720;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">
                  <v:imagedata r:id="rId77" o:title=""/>
                </v:shape>
                <v:shape id="Shape 143" o:spid="_x0000_s1140" style="position:absolute;left:76550;top:37675;width:9954;height:12798;visibility:visible;mso-wrap-style:square;v-text-anchor:top" coordsize="995421,12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" path="m107506,l797040,,995421,200135r,972212l986978,1214170v-16321,38585,-54528,65660,-99057,65660l107506,1279830c48133,1279830,,1231697,,1172324l,107505c,48133,48133,,107506,xe" fillcolor="#6b60c8" stroked="f" strokeweight="0">
                  <v:stroke miterlimit="83231f" joinstyle="miter"/>
                  <v:path arrowok="t" textboxrect="0,0,995421,1279830"/>
                </v:shape>
                <v:shape id="Picture 113697348" o:spid="_x0000_s1141" type="#_x0000_t75" style="position:absolute;left:75397;top:36494;width:9997;height:1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">
                  <v:imagedata r:id="rId80" o:title=""/>
                </v:shape>
                <v:shape id="Picture 1750483016" o:spid="_x0000_s1142" type="#_x0000_t75" style="position:absolute;left:83362;top:36504;width:201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">
                  <v:imagedata r:id="rId81" o:title=""/>
                </v:shape>
                <v:shape id="Shape 148" o:spid="_x0000_s1143" style="position:absolute;left:79204;top:45128;width:2259;height:2118;visibility:visible;mso-wrap-style:square;v-text-anchor:top" coordsize="225908,2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" path="m112954,v65862,,112954,44666,112954,104724c225908,163563,178816,211811,112954,211811,46965,211811,,163563,,104724,,44666,46965,,112954,xe" stroked="f" strokeweight="0">
                  <v:stroke miterlimit="83231f" joinstyle="miter"/>
                  <v:path arrowok="t" textboxrect="0,0,225908,211811"/>
                </v:shape>
                <v:shape id="Shape 149" o:spid="_x0000_s1144" style="position:absolute;left:79238;top:38915;width:2189;height:5377;visibility:visible;mso-wrap-style:square;v-text-anchor:top" coordsize="218897,53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" path="m,l218897,,182397,537731r-145897,l,xe" stroked="f" strokeweight="0">
                  <v:stroke miterlimit="83231f" joinstyle="miter"/>
                  <v:path arrowok="t" textboxrect="0,0,218897,537731"/>
                </v:shape>
                <v:shape id="Picture 558161868" o:spid="_x0000_s1145" type="#_x0000_t75" style="position:absolute;left:3189;top:58716;width:26467;height:1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">
                  <v:imagedata r:id="rId82" o:title=""/>
                </v:shape>
                <v:shape id="Shape 152" o:spid="_x0000_s1146" style="position:absolute;left:38440;top:20419;width:45123;height:2308;visibility:visible;mso-wrap-style:square;v-text-anchor:top" coordsize="4512348,2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" path="m147422,l4364927,v81419,,147421,49530,147421,110630l4512348,230873r-4487075,c11316,230873,,222377,,211912l,110630c,49530,66002,,147422,xe" stroked="f" strokeweight="0">
                  <v:stroke miterlimit="83231f" joinstyle="miter"/>
                  <v:path arrowok="t" textboxrect="0,0,4512348,230873"/>
                </v:shape>
                <v:shape id="Shape 153" o:spid="_x0000_s1147" style="position:absolute;left:40086;top:21030;width:1084;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" path="m54178,v29909,,54166,24257,54166,54178c108344,84100,84087,108344,54178,108344,24257,108344,,84100,,54178,,24257,24257,,54178,xe" fillcolor="#4d5885" stroked="f" strokeweight="0">
                  <v:stroke miterlimit="83231f" joinstyle="miter"/>
                  <v:path arrowok="t" textboxrect="0,0,108344,108344"/>
                </v:shape>
                <v:shape id="Shape 154" o:spid="_x0000_s1148" style="position:absolute;left:41554;top:21030;width:1084;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" path="m54178,v29909,,54166,24257,54166,54178c108344,84100,84087,108344,54178,108344,24257,108344,,84100,,54178,,24257,24257,,54178,xe" fillcolor="#4d5885" stroked="f" strokeweight="0">
                  <v:stroke miterlimit="83231f" joinstyle="miter"/>
                  <v:path arrowok="t" textboxrect="0,0,108344,108344"/>
                </v:shape>
                <v:shape id="Shape 155" o:spid="_x0000_s1149" style="position:absolute;left:43022;top:21030;width:1083;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" path="m54178,v29909,,54166,24257,54166,54178c108344,84100,84087,108344,54178,108344,24257,108344,,84100,,54178,,24257,24257,,54178,xe" fillcolor="#4d5885" stroked="f" strokeweight="0">
                  <v:stroke miterlimit="83231f" joinstyle="miter"/>
                  <v:path arrowok="t" textboxrect="0,0,108344,108344"/>
                </v:shape>
                <v:rect id="Rectangle 711887322" o:spid="_x0000_s1150" style="position:absolute;left:41056;top:63153;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" filled="f" stroked="f">
                  <v:textbox inset="0,0,0,0">
                    <w:txbxContent>
                      <w:p w14:paraId="727DAF45" w14:textId="77777777" w:rsidR="00F85208" w:rsidRDefault="00F85208">
                        <w:r>
                          <w:rPr>
                            <w:rFonts w:ascii="Calibri" w:eastAsia="Calibri" w:hAnsi="Calibri" w:cs="Calibri"/>
                            <w:b/>
                            <w:color w:val="E6332A"/>
                            <w:w w:val="88"/>
                            <w:sz w:val="24"/>
                          </w:rPr>
                          <w:t>!</w:t>
                        </w:r>
                      </w:p>
                    </w:txbxContent>
                  </v:textbox>
                </v:rect>
                <v:rect id="Rectangle 642174853" o:spid="_x0000_s1151" style="position:absolute;left:41056;top:64811;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" filled="f" stroked="f">
                  <v:textbox inset="0,0,0,0">
                    <w:txbxContent>
                      <w:p w14:paraId="279F9EC9" w14:textId="77777777" w:rsidR="00F85208" w:rsidRDefault="00F85208">
                        <w:r>
                          <w:rPr>
                            <w:rFonts w:ascii="Calibri" w:eastAsia="Calibri" w:hAnsi="Calibri" w:cs="Calibri"/>
                            <w:b/>
                            <w:color w:val="E6332A"/>
                            <w:w w:val="88"/>
                            <w:sz w:val="24"/>
                          </w:rPr>
                          <w:t>!</w:t>
                        </w:r>
                      </w:p>
                    </w:txbxContent>
                  </v:textbox>
                </v:rect>
                <v:rect id="Rectangle 1361731076" o:spid="_x0000_s1152" style="position:absolute;left:41056;top:66480;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" filled="f" stroked="f">
                  <v:textbox inset="0,0,0,0">
                    <w:txbxContent>
                      <w:p w14:paraId="2E7F2785" w14:textId="77777777" w:rsidR="00F85208" w:rsidRDefault="00F85208">
                        <w:r>
                          <w:rPr>
                            <w:rFonts w:ascii="Calibri" w:eastAsia="Calibri" w:hAnsi="Calibri" w:cs="Calibri"/>
                            <w:b/>
                            <w:color w:val="E6332A"/>
                            <w:w w:val="88"/>
                            <w:sz w:val="24"/>
                          </w:rPr>
                          <w:t>!</w:t>
                        </w:r>
                      </w:p>
                    </w:txbxContent>
                  </v:textbox>
                </v:rect>
                <v:rect id="Rectangle 2145769608" o:spid="_x0000_s1153" style="position:absolute;left:41056;top:68133;width:586;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" filled="f" stroked="f">
                  <v:textbox inset="0,0,0,0">
                    <w:txbxContent>
                      <w:p w14:paraId="4D800062" w14:textId="77777777" w:rsidR="00F85208" w:rsidRDefault="00F85208">
                        <w:r>
                          <w:rPr>
                            <w:rFonts w:ascii="Calibri" w:eastAsia="Calibri" w:hAnsi="Calibri" w:cs="Calibri"/>
                            <w:b/>
                            <w:color w:val="E6332A"/>
                            <w:w w:val="88"/>
                            <w:sz w:val="24"/>
                          </w:rPr>
                          <w:t>!</w:t>
                        </w:r>
                      </w:p>
                    </w:txbxContent>
                  </v:textbox>
                </v:rect>
                <w10:wrap type="topAndBottom" anchorx="page" anchory="margin"/>
              </v:group>
            </w:pict>
          </mc:Fallback>
        </mc:AlternateContent>
      </w:r>
      <w:r w:rsidR="002E4F0B" w:rsidRPr="00D05ECD">
        <w:rPr>
          <w:rFonts w:asciiTheme="minorHAnsi" w:hAnsiTheme="minorHAnsi" w:cstheme="minorHAnsi"/>
        </w:rPr>
        <w:t xml:space="preserve">You </w:t>
      </w:r>
      <w:r w:rsidR="002E4F0B" w:rsidRPr="00D05ECD">
        <w:rPr>
          <w:rFonts w:asciiTheme="minorHAnsi" w:hAnsiTheme="minorHAnsi" w:cstheme="minorHAnsi"/>
          <w:b/>
        </w:rPr>
        <w:t>must</w:t>
      </w:r>
      <w:r w:rsidR="002E4F0B" w:rsidRPr="00D05ECD">
        <w:rPr>
          <w:rFonts w:asciiTheme="minorHAnsi" w:hAnsiTheme="minorHAnsi" w:cstheme="minorHAnsi"/>
        </w:rPr>
        <w:t xml:space="preserve"> read this information </w:t>
      </w:r>
      <w:r w:rsidR="004653EC" w:rsidRPr="00D05ECD">
        <w:rPr>
          <w:rFonts w:asciiTheme="minorHAnsi" w:hAnsiTheme="minorHAnsi" w:cstheme="minorHAnsi"/>
        </w:rPr>
        <w:t xml:space="preserve">to help you stay within examination/assessment regulations when using social media. </w:t>
      </w:r>
    </w:p>
    <w:p w14:paraId="0FDD71E4" w14:textId="77777777" w:rsidR="00660FDC" w:rsidRPr="00D05ECD" w:rsidRDefault="00660FDC" w:rsidP="00D452D2">
      <w:pPr>
        <w:pStyle w:val="Headinglevel1"/>
        <w:ind w:left="6480" w:firstLine="720"/>
        <w:jc w:val="center"/>
        <w:rPr>
          <w:rFonts w:asciiTheme="minorHAnsi" w:hAnsiTheme="minorHAnsi" w:cstheme="minorHAnsi"/>
          <w:color w:val="auto"/>
          <w:szCs w:val="24"/>
        </w:rPr>
      </w:pPr>
      <w:bookmarkStart w:id="66" w:name="_Toc219796661"/>
      <w:r w:rsidRPr="00D05ECD">
        <w:rPr>
          <w:rFonts w:asciiTheme="minorHAnsi" w:hAnsiTheme="minorHAnsi" w:cstheme="minorHAnsi"/>
          <w:color w:val="auto"/>
          <w:szCs w:val="24"/>
        </w:rPr>
        <w:lastRenderedPageBreak/>
        <w:t>APPENDIX 6</w:t>
      </w:r>
      <w:bookmarkEnd w:id="66"/>
    </w:p>
    <w:p w14:paraId="3D66F1E6" w14:textId="77777777" w:rsidR="00660FDC" w:rsidRPr="00D05ECD" w:rsidRDefault="00660FDC" w:rsidP="00660FDC">
      <w:pPr>
        <w:pStyle w:val="Headinglevel2"/>
        <w:spacing w:before="240"/>
        <w:rPr>
          <w:rFonts w:asciiTheme="minorHAnsi" w:hAnsiTheme="minorHAnsi" w:cstheme="minorHAnsi"/>
          <w:iCs/>
          <w:sz w:val="24"/>
        </w:rPr>
      </w:pPr>
      <w:bookmarkStart w:id="67" w:name="_Toc219796662"/>
      <w:r w:rsidRPr="00D05ECD">
        <w:rPr>
          <w:rFonts w:asciiTheme="minorHAnsi" w:hAnsiTheme="minorHAnsi" w:cstheme="minorHAnsi"/>
          <w:color w:val="auto"/>
          <w:sz w:val="24"/>
          <w:highlight w:val="yellow"/>
        </w:rPr>
        <w:t xml:space="preserve">JCQ </w:t>
      </w:r>
      <w:r w:rsidRPr="00D05ECD">
        <w:rPr>
          <w:rFonts w:asciiTheme="minorHAnsi" w:hAnsiTheme="minorHAnsi" w:cstheme="minorHAnsi"/>
          <w:iCs/>
          <w:color w:val="auto"/>
          <w:sz w:val="24"/>
          <w:highlight w:val="yellow"/>
        </w:rPr>
        <w:t xml:space="preserve">Information for candidates - </w:t>
      </w:r>
      <w:r w:rsidRPr="00D05ECD">
        <w:rPr>
          <w:rFonts w:asciiTheme="minorHAnsi" w:hAnsiTheme="minorHAnsi" w:cstheme="minorHAnsi"/>
          <w:bCs/>
          <w:iCs/>
          <w:color w:val="auto"/>
          <w:sz w:val="24"/>
          <w:highlight w:val="yellow"/>
        </w:rPr>
        <w:t>AI (Artificial Intelligence and assessments)</w:t>
      </w:r>
      <w:bookmarkEnd w:id="67"/>
      <w:r w:rsidRPr="00D05ECD">
        <w:rPr>
          <w:rFonts w:asciiTheme="minorHAnsi" w:hAnsiTheme="minorHAnsi" w:cstheme="minorHAnsi"/>
          <w:bCs/>
          <w:iCs/>
          <w:color w:val="auto"/>
          <w:sz w:val="24"/>
        </w:rPr>
        <w:t xml:space="preserve"> </w:t>
      </w:r>
    </w:p>
    <w:p w14:paraId="315AD5A1" w14:textId="77777777" w:rsidR="00660FDC" w:rsidRPr="00D05ECD" w:rsidRDefault="00660FDC" w:rsidP="00660FDC">
      <w:pPr>
        <w:pStyle w:val="Default"/>
        <w:spacing w:after="120" w:line="276" w:lineRule="auto"/>
        <w:rPr>
          <w:rFonts w:asciiTheme="minorHAnsi" w:hAnsiTheme="minorHAnsi" w:cstheme="minorHAnsi"/>
        </w:rPr>
      </w:pPr>
      <w:r w:rsidRPr="00D05ECD">
        <w:rPr>
          <w:rFonts w:asciiTheme="minorHAnsi" w:hAnsiTheme="minorHAnsi" w:cstheme="minorHAnsi"/>
        </w:rPr>
        <w:t xml:space="preserve">You </w:t>
      </w:r>
      <w:r w:rsidRPr="00D05ECD">
        <w:rPr>
          <w:rFonts w:asciiTheme="minorHAnsi" w:hAnsiTheme="minorHAnsi" w:cstheme="minorHAnsi"/>
          <w:b/>
        </w:rPr>
        <w:t>must</w:t>
      </w:r>
      <w:r w:rsidRPr="00D05ECD">
        <w:rPr>
          <w:rFonts w:asciiTheme="minorHAnsi" w:hAnsiTheme="minorHAnsi" w:cstheme="minorHAnsi"/>
        </w:rPr>
        <w:t xml:space="preserve"> read this information to help you stay within examination/assessment regulations when using artificial intelligence. This information explains: What is AI? What is an AI tool? When can I use AI? When can I not use an AI tool? </w:t>
      </w:r>
      <w:r w:rsidRPr="00D05ECD">
        <w:rPr>
          <w:rFonts w:asciiTheme="minorHAnsi" w:hAnsiTheme="minorHAnsi" w:cstheme="minorHAnsi"/>
          <w:bCs/>
        </w:rPr>
        <w:t xml:space="preserve">If I’m allowed to use AI, how is this breaking the rules? </w:t>
      </w:r>
      <w:r w:rsidRPr="00D05ECD">
        <w:rPr>
          <w:rFonts w:asciiTheme="minorHAnsi" w:hAnsiTheme="minorHAnsi" w:cstheme="minorHAnsi"/>
        </w:rPr>
        <w:t xml:space="preserve">How to make sure you don’t misuse AI. </w:t>
      </w:r>
    </w:p>
    <w:p w14:paraId="40F7522C" w14:textId="52ED2DE9" w:rsidR="009C68EB" w:rsidRPr="00D05ECD" w:rsidRDefault="007A17E6" w:rsidP="00660FDC">
      <w:pPr>
        <w:pStyle w:val="Default"/>
        <w:spacing w:after="120" w:line="276" w:lineRule="auto"/>
        <w:rPr>
          <w:rFonts w:asciiTheme="minorHAnsi" w:hAnsiTheme="minorHAnsi" w:cstheme="minorHAnsi"/>
        </w:rPr>
      </w:pPr>
      <w:r w:rsidRPr="00D05ECD">
        <w:rPr>
          <w:rFonts w:asciiTheme="minorHAnsi" w:hAnsiTheme="minorHAnsi" w:cstheme="minorHAnsi"/>
        </w:rPr>
        <w:object w:dxaOrig="8925" w:dyaOrig="12630" w14:anchorId="2B642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2.25pt" o:ole="">
            <v:imagedata r:id="rId83" o:title=""/>
          </v:shape>
          <o:OLEObject Type="Embed" ProgID="Acrobat.Document.DC" ShapeID="_x0000_i1025" DrawAspect="Content" ObjectID="_1830931869" r:id="rId84"/>
        </w:object>
      </w:r>
    </w:p>
    <w:p w14:paraId="432A4F09" w14:textId="77777777" w:rsidR="00887E9C" w:rsidRPr="00D05ECD" w:rsidRDefault="00887E9C" w:rsidP="00660FDC">
      <w:pPr>
        <w:pStyle w:val="Default"/>
        <w:spacing w:after="120" w:line="276" w:lineRule="auto"/>
        <w:rPr>
          <w:rFonts w:asciiTheme="minorHAnsi" w:hAnsiTheme="minorHAnsi" w:cstheme="minorHAnsi"/>
        </w:rPr>
      </w:pPr>
    </w:p>
    <w:p w14:paraId="701B0F19" w14:textId="77777777" w:rsidR="00D452D2" w:rsidRPr="00D05ECD" w:rsidRDefault="00D452D2" w:rsidP="007A17E6">
      <w:pPr>
        <w:pStyle w:val="Headinglevel1"/>
        <w:jc w:val="right"/>
        <w:rPr>
          <w:rFonts w:asciiTheme="minorHAnsi" w:hAnsiTheme="minorHAnsi" w:cstheme="minorHAnsi"/>
          <w:color w:val="auto"/>
          <w:szCs w:val="24"/>
        </w:rPr>
      </w:pPr>
      <w:bookmarkStart w:id="68" w:name="_Toc463797289"/>
      <w:bookmarkStart w:id="69" w:name="_Toc219796663"/>
    </w:p>
    <w:p w14:paraId="55212420" w14:textId="18E3A419" w:rsidR="009410A5" w:rsidRPr="00D05ECD" w:rsidRDefault="009410A5" w:rsidP="007A17E6">
      <w:pPr>
        <w:pStyle w:val="Headinglevel1"/>
        <w:jc w:val="right"/>
        <w:rPr>
          <w:rFonts w:asciiTheme="minorHAnsi" w:hAnsiTheme="minorHAnsi" w:cstheme="minorHAnsi"/>
          <w:color w:val="auto"/>
          <w:szCs w:val="24"/>
        </w:rPr>
      </w:pPr>
      <w:r w:rsidRPr="00D05ECD">
        <w:rPr>
          <w:rFonts w:asciiTheme="minorHAnsi" w:hAnsiTheme="minorHAnsi" w:cstheme="minorHAnsi"/>
          <w:color w:val="auto"/>
          <w:szCs w:val="24"/>
        </w:rPr>
        <w:t xml:space="preserve">APPENDIX </w:t>
      </w:r>
      <w:bookmarkEnd w:id="68"/>
      <w:r w:rsidRPr="00D05ECD">
        <w:rPr>
          <w:rFonts w:asciiTheme="minorHAnsi" w:hAnsiTheme="minorHAnsi" w:cstheme="minorHAnsi"/>
          <w:color w:val="auto"/>
          <w:szCs w:val="24"/>
        </w:rPr>
        <w:t>7</w:t>
      </w:r>
      <w:bookmarkEnd w:id="69"/>
    </w:p>
    <w:p w14:paraId="7373C0E1" w14:textId="77777777" w:rsidR="009410A5" w:rsidRPr="00D05ECD" w:rsidRDefault="009410A5" w:rsidP="009410A5">
      <w:pPr>
        <w:pStyle w:val="Headinglevel2"/>
        <w:spacing w:before="240"/>
        <w:rPr>
          <w:rFonts w:asciiTheme="minorHAnsi" w:hAnsiTheme="minorHAnsi" w:cstheme="minorHAnsi"/>
          <w:color w:val="auto"/>
          <w:sz w:val="24"/>
        </w:rPr>
      </w:pPr>
      <w:bookmarkStart w:id="70" w:name="_Toc463797290"/>
      <w:bookmarkStart w:id="71" w:name="_Toc219796664"/>
      <w:r w:rsidRPr="00D05ECD">
        <w:rPr>
          <w:rFonts w:asciiTheme="minorHAnsi" w:hAnsiTheme="minorHAnsi" w:cstheme="minorHAnsi"/>
          <w:color w:val="auto"/>
          <w:sz w:val="24"/>
          <w:highlight w:val="yellow"/>
        </w:rPr>
        <w:t xml:space="preserve">JCQ </w:t>
      </w:r>
      <w:r w:rsidRPr="00D05ECD">
        <w:rPr>
          <w:rFonts w:asciiTheme="minorHAnsi" w:hAnsiTheme="minorHAnsi" w:cstheme="minorHAnsi"/>
          <w:i/>
          <w:color w:val="auto"/>
          <w:sz w:val="24"/>
          <w:highlight w:val="yellow"/>
        </w:rPr>
        <w:t>Unauthorised items</w:t>
      </w:r>
      <w:r w:rsidRPr="00D05ECD">
        <w:rPr>
          <w:rFonts w:asciiTheme="minorHAnsi" w:hAnsiTheme="minorHAnsi" w:cstheme="minorHAnsi"/>
          <w:color w:val="auto"/>
          <w:sz w:val="24"/>
          <w:highlight w:val="yellow"/>
        </w:rPr>
        <w:t xml:space="preserve"> poster</w:t>
      </w:r>
      <w:bookmarkEnd w:id="70"/>
      <w:bookmarkEnd w:id="71"/>
    </w:p>
    <w:p w14:paraId="3ABB6F1A" w14:textId="77777777" w:rsidR="009410A5" w:rsidRPr="00D05ECD" w:rsidRDefault="009410A5" w:rsidP="009410A5">
      <w:pPr>
        <w:pStyle w:val="NormalWeb"/>
        <w:spacing w:before="0" w:beforeAutospacing="0" w:after="120" w:afterAutospacing="0"/>
        <w:rPr>
          <w:rFonts w:asciiTheme="minorHAnsi" w:hAnsiTheme="minorHAnsi" w:cstheme="minorHAnsi"/>
          <w:i/>
          <w:sz w:val="24"/>
        </w:rPr>
      </w:pPr>
      <w:r w:rsidRPr="00D05ECD">
        <w:rPr>
          <w:rFonts w:asciiTheme="minorHAnsi" w:hAnsiTheme="minorHAnsi" w:cstheme="minorHAnsi"/>
          <w:sz w:val="24"/>
        </w:rPr>
        <w:t xml:space="preserve">This poster will be displayed outside each exam room. You </w:t>
      </w:r>
      <w:r w:rsidRPr="00D05ECD">
        <w:rPr>
          <w:rFonts w:asciiTheme="minorHAnsi" w:hAnsiTheme="minorHAnsi" w:cstheme="minorHAnsi"/>
          <w:b/>
          <w:sz w:val="24"/>
        </w:rPr>
        <w:t>mus</w:t>
      </w:r>
      <w:r w:rsidRPr="00D05ECD">
        <w:rPr>
          <w:rFonts w:asciiTheme="minorHAnsi" w:hAnsiTheme="minorHAnsi" w:cstheme="minorHAnsi"/>
          <w:sz w:val="24"/>
        </w:rPr>
        <w:t xml:space="preserve">t note that </w:t>
      </w:r>
      <w:r w:rsidRPr="00D05ECD">
        <w:rPr>
          <w:rFonts w:asciiTheme="minorHAnsi" w:hAnsiTheme="minorHAnsi" w:cstheme="minorHAnsi"/>
          <w:i/>
          <w:sz w:val="24"/>
        </w:rPr>
        <w:t xml:space="preserve">“Possession of unauthorised items, such as a mobile phone or any watch, is a serious offence and could result in </w:t>
      </w:r>
      <w:r w:rsidRPr="00D05ECD">
        <w:rPr>
          <w:rFonts w:asciiTheme="minorHAnsi" w:hAnsiTheme="minorHAnsi" w:cstheme="minorHAnsi"/>
          <w:b/>
          <w:i/>
          <w:color w:val="FF0000"/>
          <w:sz w:val="24"/>
        </w:rPr>
        <w:t>DISQUALIFICATION</w:t>
      </w:r>
      <w:r w:rsidRPr="00D05ECD">
        <w:rPr>
          <w:rFonts w:asciiTheme="minorHAnsi" w:hAnsiTheme="minorHAnsi" w:cstheme="minorHAnsi"/>
          <w:i/>
          <w:sz w:val="24"/>
        </w:rPr>
        <w:t xml:space="preserve"> from your examination and your overall qualification.”</w:t>
      </w:r>
    </w:p>
    <w:p w14:paraId="677DFCFC" w14:textId="2D973BE1" w:rsidR="00F85208" w:rsidRPr="00D05ECD" w:rsidRDefault="00F85208">
      <w:pPr>
        <w:spacing w:after="0"/>
        <w:ind w:left="-1440" w:right="15398"/>
        <w:rPr>
          <w:rFonts w:asciiTheme="minorHAnsi" w:hAnsiTheme="minorHAnsi" w:cstheme="minorHAnsi"/>
          <w:sz w:val="24"/>
          <w:szCs w:val="24"/>
        </w:rPr>
      </w:pPr>
    </w:p>
    <w:p w14:paraId="0D3138B2" w14:textId="2CD14955" w:rsidR="00D402DA" w:rsidRPr="00D05ECD" w:rsidRDefault="00E9476C">
      <w:pPr>
        <w:spacing w:after="200" w:line="276" w:lineRule="auto"/>
        <w:rPr>
          <w:rFonts w:asciiTheme="minorHAnsi" w:hAnsiTheme="minorHAnsi" w:cstheme="minorHAnsi"/>
          <w:color w:val="FF3300"/>
          <w:sz w:val="24"/>
          <w:szCs w:val="24"/>
        </w:rPr>
      </w:pPr>
      <w:r w:rsidRPr="00D05ECD">
        <w:rPr>
          <w:rFonts w:asciiTheme="minorHAnsi" w:hAnsiTheme="minorHAnsi" w:cstheme="minorHAnsi"/>
          <w:color w:val="FF3300"/>
          <w:sz w:val="24"/>
          <w:szCs w:val="24"/>
        </w:rPr>
        <w:object w:dxaOrig="8925" w:dyaOrig="12630" w14:anchorId="735E8950">
          <v:shape id="_x0000_i1026" type="#_x0000_t75" style="width:445.5pt;height:632.25pt" o:ole="">
            <v:imagedata r:id="rId85" o:title=""/>
          </v:shape>
          <o:OLEObject Type="Embed" ProgID="Acrobat.Document.DC" ShapeID="_x0000_i1026" DrawAspect="Content" ObjectID="_1830931870" r:id="rId86"/>
        </w:object>
      </w:r>
      <w:r w:rsidR="00D402DA" w:rsidRPr="00D05ECD">
        <w:rPr>
          <w:rFonts w:asciiTheme="minorHAnsi" w:hAnsiTheme="minorHAnsi" w:cstheme="minorHAnsi"/>
          <w:color w:val="FF3300"/>
          <w:sz w:val="24"/>
          <w:szCs w:val="24"/>
        </w:rPr>
        <w:br w:type="page"/>
      </w:r>
    </w:p>
    <w:p w14:paraId="00D13828" w14:textId="3256F144" w:rsidR="00C94C7B" w:rsidRPr="00D05ECD" w:rsidRDefault="00C94C7B" w:rsidP="002D6745">
      <w:pPr>
        <w:pStyle w:val="NormalWeb"/>
        <w:spacing w:before="120" w:beforeAutospacing="0" w:after="120" w:afterAutospacing="0"/>
        <w:rPr>
          <w:rFonts w:asciiTheme="minorHAnsi" w:hAnsiTheme="minorHAnsi" w:cstheme="minorHAnsi"/>
          <w:i/>
          <w:color w:val="FF3300"/>
          <w:sz w:val="24"/>
        </w:rPr>
      </w:pPr>
    </w:p>
    <w:p w14:paraId="1A11D38C" w14:textId="77777777" w:rsidR="007219DC" w:rsidRPr="00D05ECD" w:rsidRDefault="007219DC" w:rsidP="007219DC">
      <w:pPr>
        <w:pStyle w:val="Headinglevel1"/>
        <w:jc w:val="right"/>
        <w:rPr>
          <w:rFonts w:asciiTheme="minorHAnsi" w:hAnsiTheme="minorHAnsi" w:cstheme="minorHAnsi"/>
          <w:color w:val="auto"/>
          <w:szCs w:val="24"/>
        </w:rPr>
      </w:pPr>
      <w:bookmarkStart w:id="72" w:name="_Toc463797291"/>
      <w:bookmarkStart w:id="73" w:name="_Toc219796665"/>
      <w:r w:rsidRPr="00D05ECD">
        <w:rPr>
          <w:rFonts w:asciiTheme="minorHAnsi" w:hAnsiTheme="minorHAnsi" w:cstheme="minorHAnsi"/>
          <w:color w:val="auto"/>
          <w:szCs w:val="24"/>
        </w:rPr>
        <w:t xml:space="preserve">APPENDIX </w:t>
      </w:r>
      <w:bookmarkEnd w:id="72"/>
      <w:r w:rsidRPr="00D05ECD">
        <w:rPr>
          <w:rFonts w:asciiTheme="minorHAnsi" w:hAnsiTheme="minorHAnsi" w:cstheme="minorHAnsi"/>
          <w:color w:val="auto"/>
          <w:szCs w:val="24"/>
        </w:rPr>
        <w:t>8</w:t>
      </w:r>
      <w:bookmarkEnd w:id="73"/>
    </w:p>
    <w:p w14:paraId="38ED4F6B" w14:textId="77777777" w:rsidR="007219DC" w:rsidRPr="00D05ECD" w:rsidRDefault="007219DC" w:rsidP="007219DC">
      <w:pPr>
        <w:pStyle w:val="Headinglevel2"/>
        <w:spacing w:before="240"/>
        <w:rPr>
          <w:rFonts w:asciiTheme="minorHAnsi" w:hAnsiTheme="minorHAnsi" w:cstheme="minorHAnsi"/>
          <w:color w:val="auto"/>
          <w:sz w:val="24"/>
        </w:rPr>
      </w:pPr>
      <w:bookmarkStart w:id="74" w:name="_Toc463797292"/>
      <w:bookmarkStart w:id="75" w:name="_Toc219796666"/>
      <w:r w:rsidRPr="00D05ECD">
        <w:rPr>
          <w:rFonts w:asciiTheme="minorHAnsi" w:hAnsiTheme="minorHAnsi" w:cstheme="minorHAnsi"/>
          <w:color w:val="auto"/>
          <w:sz w:val="24"/>
          <w:highlight w:val="yellow"/>
        </w:rPr>
        <w:t xml:space="preserve">JCQ </w:t>
      </w:r>
      <w:r w:rsidRPr="00D05ECD">
        <w:rPr>
          <w:rFonts w:asciiTheme="minorHAnsi" w:hAnsiTheme="minorHAnsi" w:cstheme="minorHAnsi"/>
          <w:i/>
          <w:color w:val="auto"/>
          <w:sz w:val="24"/>
          <w:highlight w:val="yellow"/>
        </w:rPr>
        <w:t xml:space="preserve">Warning to </w:t>
      </w:r>
      <w:proofErr w:type="gramStart"/>
      <w:r w:rsidRPr="00D05ECD">
        <w:rPr>
          <w:rFonts w:asciiTheme="minorHAnsi" w:hAnsiTheme="minorHAnsi" w:cstheme="minorHAnsi"/>
          <w:i/>
          <w:color w:val="auto"/>
          <w:sz w:val="24"/>
          <w:highlight w:val="yellow"/>
        </w:rPr>
        <w:t>candidates</w:t>
      </w:r>
      <w:bookmarkEnd w:id="74"/>
      <w:proofErr w:type="gramEnd"/>
      <w:r w:rsidRPr="00D05ECD">
        <w:rPr>
          <w:rFonts w:asciiTheme="minorHAnsi" w:hAnsiTheme="minorHAnsi" w:cstheme="minorHAnsi"/>
          <w:color w:val="auto"/>
          <w:sz w:val="24"/>
          <w:highlight w:val="yellow"/>
        </w:rPr>
        <w:t xml:space="preserve"> poster</w:t>
      </w:r>
      <w:bookmarkEnd w:id="75"/>
    </w:p>
    <w:p w14:paraId="030C8023" w14:textId="77777777" w:rsidR="007219DC" w:rsidRPr="00D05ECD" w:rsidRDefault="007219DC" w:rsidP="007219DC">
      <w:pPr>
        <w:pStyle w:val="Default"/>
        <w:spacing w:after="120" w:line="276" w:lineRule="auto"/>
        <w:rPr>
          <w:rFonts w:asciiTheme="minorHAnsi" w:eastAsiaTheme="minorEastAsia" w:hAnsiTheme="minorHAnsi" w:cstheme="minorHAnsi"/>
          <w:i/>
          <w:lang w:eastAsia="en-GB"/>
        </w:rPr>
      </w:pPr>
      <w:r w:rsidRPr="00D05ECD">
        <w:rPr>
          <w:rFonts w:asciiTheme="minorHAnsi" w:hAnsiTheme="minorHAnsi" w:cstheme="minorHAnsi"/>
        </w:rPr>
        <w:t xml:space="preserve">This poster will be displayed outside each exam room. You </w:t>
      </w:r>
      <w:r w:rsidRPr="00D05ECD">
        <w:rPr>
          <w:rFonts w:asciiTheme="minorHAnsi" w:hAnsiTheme="minorHAnsi" w:cstheme="minorHAnsi"/>
          <w:b/>
        </w:rPr>
        <w:t>must</w:t>
      </w:r>
      <w:r w:rsidRPr="00D05ECD">
        <w:rPr>
          <w:rFonts w:asciiTheme="minorHAnsi" w:hAnsiTheme="minorHAnsi" w:cstheme="minorHAnsi"/>
        </w:rPr>
        <w:t xml:space="preserve"> note all the warnings.</w:t>
      </w:r>
    </w:p>
    <w:p w14:paraId="7563F852" w14:textId="58FBA2B3" w:rsidR="00C94C7B" w:rsidRPr="00D05ECD" w:rsidRDefault="00777254" w:rsidP="00545050">
      <w:pPr>
        <w:jc w:val="both"/>
        <w:rPr>
          <w:rFonts w:asciiTheme="minorHAnsi" w:hAnsiTheme="minorHAnsi" w:cstheme="minorHAnsi"/>
          <w:sz w:val="24"/>
          <w:szCs w:val="24"/>
        </w:rPr>
      </w:pPr>
      <w:r w:rsidRPr="00D05ECD">
        <w:rPr>
          <w:rFonts w:asciiTheme="minorHAnsi" w:hAnsiTheme="minorHAnsi" w:cstheme="minorHAnsi"/>
          <w:sz w:val="24"/>
          <w:szCs w:val="24"/>
        </w:rPr>
        <w:object w:dxaOrig="8925" w:dyaOrig="12630" w14:anchorId="0834B9E5">
          <v:shape id="_x0000_i1027" type="#_x0000_t75" style="width:445.5pt;height:632.25pt" o:ole="">
            <v:imagedata r:id="rId87" o:title=""/>
          </v:shape>
          <o:OLEObject Type="Embed" ProgID="Acrobat.Document.DC" ShapeID="_x0000_i1027" DrawAspect="Content" ObjectID="_1830931871" r:id="rId88"/>
        </w:object>
      </w:r>
    </w:p>
    <w:p w14:paraId="173A5EEC" w14:textId="77777777" w:rsidR="00C94C7B" w:rsidRPr="00D05ECD" w:rsidRDefault="00C94C7B" w:rsidP="00545050">
      <w:pPr>
        <w:spacing w:after="200" w:line="276" w:lineRule="auto"/>
        <w:jc w:val="both"/>
        <w:rPr>
          <w:rFonts w:asciiTheme="minorHAnsi" w:hAnsiTheme="minorHAnsi" w:cstheme="minorHAnsi"/>
          <w:sz w:val="24"/>
          <w:szCs w:val="24"/>
        </w:rPr>
      </w:pPr>
      <w:r w:rsidRPr="00D05ECD">
        <w:rPr>
          <w:rFonts w:asciiTheme="minorHAnsi" w:hAnsiTheme="minorHAnsi" w:cstheme="minorHAnsi"/>
          <w:sz w:val="24"/>
          <w:szCs w:val="24"/>
        </w:rPr>
        <w:br w:type="page"/>
      </w:r>
    </w:p>
    <w:p w14:paraId="3B640CD1" w14:textId="77777777" w:rsidR="00C94C7B" w:rsidRPr="00D05ECD" w:rsidRDefault="00C94C7B" w:rsidP="00545050">
      <w:pPr>
        <w:jc w:val="both"/>
        <w:rPr>
          <w:rFonts w:asciiTheme="minorHAnsi" w:eastAsia="Times New Roman" w:hAnsiTheme="minorHAnsi" w:cstheme="minorHAnsi"/>
          <w:i/>
          <w:color w:val="FF3300"/>
          <w:sz w:val="24"/>
          <w:szCs w:val="24"/>
        </w:rPr>
      </w:pPr>
    </w:p>
    <w:p w14:paraId="1789A231" w14:textId="77777777" w:rsidR="00963AA2" w:rsidRPr="00D05ECD" w:rsidRDefault="00963AA2" w:rsidP="00963AA2">
      <w:pPr>
        <w:pStyle w:val="Headinglevel1"/>
        <w:jc w:val="right"/>
        <w:rPr>
          <w:rFonts w:asciiTheme="minorHAnsi" w:hAnsiTheme="minorHAnsi" w:cstheme="minorHAnsi"/>
          <w:color w:val="auto"/>
          <w:szCs w:val="24"/>
        </w:rPr>
      </w:pPr>
      <w:bookmarkStart w:id="76" w:name="_Toc219796667"/>
      <w:r w:rsidRPr="00D05ECD">
        <w:rPr>
          <w:rFonts w:asciiTheme="minorHAnsi" w:hAnsiTheme="minorHAnsi" w:cstheme="minorHAnsi"/>
          <w:color w:val="auto"/>
          <w:szCs w:val="24"/>
        </w:rPr>
        <w:t>APPENDIX 9</w:t>
      </w:r>
      <w:bookmarkEnd w:id="76"/>
    </w:p>
    <w:p w14:paraId="161FF457" w14:textId="77777777" w:rsidR="00963AA2" w:rsidRPr="00D05ECD" w:rsidRDefault="00963AA2" w:rsidP="00963AA2">
      <w:pPr>
        <w:pStyle w:val="Headinglevel2"/>
        <w:spacing w:before="240"/>
        <w:rPr>
          <w:rFonts w:asciiTheme="minorHAnsi" w:hAnsiTheme="minorHAnsi" w:cstheme="minorHAnsi"/>
          <w:iCs/>
          <w:color w:val="auto"/>
          <w:sz w:val="24"/>
        </w:rPr>
      </w:pPr>
      <w:bookmarkStart w:id="77" w:name="_Toc219796668"/>
      <w:r w:rsidRPr="00D05ECD">
        <w:rPr>
          <w:rFonts w:asciiTheme="minorHAnsi" w:hAnsiTheme="minorHAnsi" w:cstheme="minorHAnsi"/>
          <w:color w:val="auto"/>
          <w:sz w:val="24"/>
          <w:highlight w:val="yellow"/>
        </w:rPr>
        <w:t xml:space="preserve">JCQ </w:t>
      </w:r>
      <w:r w:rsidRPr="00D05ECD">
        <w:rPr>
          <w:rFonts w:asciiTheme="minorHAnsi" w:hAnsiTheme="minorHAnsi" w:cstheme="minorHAnsi"/>
          <w:iCs/>
          <w:color w:val="auto"/>
          <w:sz w:val="24"/>
          <w:highlight w:val="yellow"/>
        </w:rPr>
        <w:t>AI poster for students</w:t>
      </w:r>
      <w:bookmarkEnd w:id="77"/>
    </w:p>
    <w:p w14:paraId="084C7350" w14:textId="63FD3C10" w:rsidR="00C94C7B" w:rsidRPr="00D05ECD" w:rsidRDefault="00963AA2" w:rsidP="007625D8">
      <w:pPr>
        <w:spacing w:after="0"/>
        <w:rPr>
          <w:rFonts w:asciiTheme="minorHAnsi" w:hAnsiTheme="minorHAnsi" w:cstheme="minorHAnsi"/>
          <w:sz w:val="24"/>
          <w:szCs w:val="24"/>
        </w:rPr>
      </w:pPr>
      <w:r w:rsidRPr="00D05ECD">
        <w:rPr>
          <w:rFonts w:asciiTheme="minorHAnsi" w:eastAsia="Times New Roman" w:hAnsiTheme="minorHAnsi" w:cstheme="minorHAnsi"/>
          <w:color w:val="202020"/>
          <w:sz w:val="24"/>
          <w:szCs w:val="24"/>
          <w:shd w:val="clear" w:color="auto" w:fill="FFFFFF"/>
        </w:rPr>
        <w:t>This poster is a quick guide to help you to better understand the rules for use of AI in assessments.  </w:t>
      </w:r>
      <w:r w:rsidR="000D5BCC" w:rsidRPr="00D05ECD">
        <w:rPr>
          <w:rFonts w:asciiTheme="minorHAnsi" w:hAnsiTheme="minorHAnsi" w:cstheme="minorHAnsi"/>
          <w:sz w:val="24"/>
          <w:szCs w:val="24"/>
        </w:rPr>
        <w:object w:dxaOrig="12631" w:dyaOrig="17866" w14:anchorId="311AA0D0">
          <v:shape id="_x0000_i1028" type="#_x0000_t75" style="width:479.25pt;height:677.25pt" o:ole="">
            <v:imagedata r:id="rId89" o:title=""/>
          </v:shape>
          <o:OLEObject Type="Embed" ProgID="Acrobat.Document.DC" ShapeID="_x0000_i1028" DrawAspect="Content" ObjectID="_1830931872" r:id="rId90"/>
        </w:object>
      </w:r>
      <w:r w:rsidR="00C94C7B" w:rsidRPr="00D05ECD">
        <w:rPr>
          <w:rFonts w:asciiTheme="minorHAnsi" w:hAnsiTheme="minorHAnsi" w:cstheme="minorHAnsi"/>
          <w:sz w:val="24"/>
          <w:szCs w:val="24"/>
        </w:rPr>
        <w:br w:type="page"/>
      </w:r>
    </w:p>
    <w:p w14:paraId="61868A14" w14:textId="77777777" w:rsidR="001E7F5C" w:rsidRPr="00D05ECD" w:rsidRDefault="001E7F5C" w:rsidP="007625D8">
      <w:pPr>
        <w:pStyle w:val="Headinglevel1"/>
        <w:rPr>
          <w:rFonts w:asciiTheme="minorHAnsi" w:hAnsiTheme="minorHAnsi" w:cstheme="minorHAnsi"/>
          <w:color w:val="auto"/>
          <w:szCs w:val="24"/>
        </w:rPr>
      </w:pPr>
      <w:bookmarkStart w:id="78" w:name="_Toc219796669"/>
    </w:p>
    <w:p w14:paraId="65083B78" w14:textId="5EBF0743" w:rsidR="007625D8" w:rsidRPr="00E5405C" w:rsidRDefault="007625D8" w:rsidP="007625D8">
      <w:pPr>
        <w:pStyle w:val="Headinglevel1"/>
        <w:rPr>
          <w:rFonts w:asciiTheme="minorHAnsi" w:hAnsiTheme="minorHAnsi" w:cstheme="minorHAnsi"/>
          <w:color w:val="auto"/>
          <w:sz w:val="28"/>
        </w:rPr>
      </w:pPr>
      <w:r w:rsidRPr="00E5405C">
        <w:rPr>
          <w:rFonts w:asciiTheme="minorHAnsi" w:hAnsiTheme="minorHAnsi" w:cstheme="minorHAnsi"/>
          <w:color w:val="auto"/>
          <w:sz w:val="28"/>
        </w:rPr>
        <w:t>CANDIDATE CONFIRMATION</w:t>
      </w:r>
      <w:bookmarkEnd w:id="78"/>
    </w:p>
    <w:p w14:paraId="26874CBE" w14:textId="77777777" w:rsidR="001E7F5C" w:rsidRPr="00D05ECD" w:rsidRDefault="001E7F5C" w:rsidP="007625D8">
      <w:pPr>
        <w:spacing w:before="120" w:after="120"/>
        <w:rPr>
          <w:rFonts w:asciiTheme="minorHAnsi" w:hAnsiTheme="minorHAnsi" w:cstheme="minorHAnsi"/>
          <w:sz w:val="24"/>
          <w:szCs w:val="24"/>
        </w:rPr>
      </w:pPr>
    </w:p>
    <w:p w14:paraId="07DE5C7D" w14:textId="016BFAF5" w:rsidR="007625D8" w:rsidRPr="00D05ECD" w:rsidRDefault="007625D8" w:rsidP="007625D8">
      <w:pPr>
        <w:spacing w:before="120" w:after="120"/>
        <w:rPr>
          <w:rFonts w:asciiTheme="minorHAnsi" w:hAnsiTheme="minorHAnsi" w:cstheme="minorHAnsi"/>
          <w:sz w:val="24"/>
          <w:szCs w:val="24"/>
        </w:rPr>
      </w:pPr>
      <w:r w:rsidRPr="00D05ECD">
        <w:rPr>
          <w:rFonts w:asciiTheme="minorHAnsi" w:hAnsiTheme="minorHAnsi" w:cstheme="minorHAnsi"/>
          <w:sz w:val="24"/>
          <w:szCs w:val="24"/>
        </w:rPr>
        <w:t xml:space="preserve">To confirm you have received, read and understood the contents of this handbook, please sign and date the tear-off slip below and return to </w:t>
      </w:r>
      <w:r w:rsidR="000D5BCC" w:rsidRPr="00D05ECD">
        <w:rPr>
          <w:rFonts w:asciiTheme="minorHAnsi" w:hAnsiTheme="minorHAnsi" w:cstheme="minorHAnsi"/>
          <w:sz w:val="24"/>
          <w:szCs w:val="24"/>
        </w:rPr>
        <w:t>Mrs</w:t>
      </w:r>
      <w:r w:rsidR="00D32973" w:rsidRPr="00D05ECD">
        <w:rPr>
          <w:rFonts w:asciiTheme="minorHAnsi" w:hAnsiTheme="minorHAnsi" w:cstheme="minorHAnsi"/>
          <w:sz w:val="24"/>
          <w:szCs w:val="24"/>
        </w:rPr>
        <w:t xml:space="preserve"> Cragg</w:t>
      </w:r>
      <w:r w:rsidRPr="00D05ECD">
        <w:rPr>
          <w:rFonts w:asciiTheme="minorHAnsi" w:hAnsiTheme="minorHAnsi" w:cstheme="minorHAnsi"/>
          <w:sz w:val="24"/>
          <w:szCs w:val="24"/>
        </w:rPr>
        <w:t xml:space="preserve"> </w:t>
      </w:r>
    </w:p>
    <w:p w14:paraId="5354293E" w14:textId="77777777" w:rsidR="001E7F5C" w:rsidRPr="00D05ECD" w:rsidRDefault="001E7F5C" w:rsidP="007625D8">
      <w:pPr>
        <w:spacing w:before="120" w:after="120"/>
        <w:rPr>
          <w:rFonts w:asciiTheme="minorHAnsi" w:hAnsiTheme="minorHAnsi" w:cstheme="minorHAnsi"/>
          <w:sz w:val="24"/>
          <w:szCs w:val="24"/>
        </w:rPr>
      </w:pPr>
    </w:p>
    <w:p w14:paraId="788EDE7B" w14:textId="74434252" w:rsidR="007625D8" w:rsidRPr="00D05ECD" w:rsidRDefault="007625D8" w:rsidP="007625D8">
      <w:pPr>
        <w:spacing w:before="120" w:after="120"/>
        <w:rPr>
          <w:rFonts w:asciiTheme="minorHAnsi" w:hAnsiTheme="minorHAnsi" w:cstheme="minorHAnsi"/>
          <w:sz w:val="24"/>
          <w:szCs w:val="24"/>
        </w:rPr>
      </w:pPr>
      <w:r w:rsidRPr="00D05ECD">
        <w:rPr>
          <w:rFonts w:asciiTheme="minorHAnsi" w:hAnsiTheme="minorHAnsi" w:cstheme="minorHAnsi"/>
          <w:sz w:val="24"/>
          <w:szCs w:val="24"/>
        </w:rPr>
        <w:t xml:space="preserve">If there is anything you do not understand, you should ask </w:t>
      </w:r>
      <w:r w:rsidR="00BB7921" w:rsidRPr="00D05ECD">
        <w:rPr>
          <w:rFonts w:asciiTheme="minorHAnsi" w:hAnsiTheme="minorHAnsi" w:cstheme="minorHAnsi"/>
          <w:sz w:val="24"/>
          <w:szCs w:val="24"/>
        </w:rPr>
        <w:t xml:space="preserve">Mrs Cragg </w:t>
      </w:r>
      <w:r w:rsidRPr="00D05ECD">
        <w:rPr>
          <w:rFonts w:asciiTheme="minorHAnsi" w:hAnsiTheme="minorHAnsi" w:cstheme="minorHAnsi"/>
          <w:sz w:val="24"/>
          <w:szCs w:val="24"/>
        </w:rPr>
        <w:t>for clarification.</w:t>
      </w:r>
    </w:p>
    <w:p w14:paraId="778949BC" w14:textId="77777777" w:rsidR="007625D8" w:rsidRPr="00D05ECD" w:rsidRDefault="007625D8" w:rsidP="007625D8">
      <w:pPr>
        <w:rPr>
          <w:rFonts w:asciiTheme="minorHAnsi" w:hAnsiTheme="minorHAnsi" w:cstheme="minorHAnsi"/>
          <w:b/>
          <w:bCs/>
          <w:sz w:val="24"/>
          <w:szCs w:val="24"/>
          <w:highlight w:val="yellow"/>
        </w:rPr>
      </w:pPr>
    </w:p>
    <w:p w14:paraId="68DEB77E" w14:textId="77777777" w:rsidR="007625D8" w:rsidRPr="00D05ECD" w:rsidRDefault="007625D8" w:rsidP="007625D8">
      <w:pPr>
        <w:rPr>
          <w:rFonts w:asciiTheme="minorHAnsi" w:hAnsiTheme="minorHAnsi" w:cstheme="minorHAnsi"/>
          <w:b/>
          <w:bCs/>
          <w:sz w:val="24"/>
          <w:szCs w:val="24"/>
          <w:highlight w:val="yellow"/>
        </w:rPr>
      </w:pPr>
    </w:p>
    <w:p w14:paraId="433242E7" w14:textId="77777777" w:rsidR="007625D8" w:rsidRPr="00D05ECD" w:rsidRDefault="007625D8" w:rsidP="007625D8">
      <w:pPr>
        <w:rPr>
          <w:rFonts w:asciiTheme="minorHAnsi" w:hAnsiTheme="minorHAnsi" w:cstheme="minorHAnsi"/>
          <w:b/>
          <w:bCs/>
          <w:sz w:val="24"/>
          <w:szCs w:val="24"/>
          <w:highlight w:val="yellow"/>
        </w:rPr>
      </w:pPr>
    </w:p>
    <w:p w14:paraId="7A3D617F" w14:textId="77777777" w:rsidR="007625D8" w:rsidRPr="00D05ECD" w:rsidRDefault="007625D8" w:rsidP="007625D8">
      <w:pPr>
        <w:rPr>
          <w:rFonts w:asciiTheme="minorHAnsi" w:hAnsiTheme="minorHAnsi" w:cstheme="minorHAnsi"/>
          <w:b/>
          <w:bCs/>
          <w:sz w:val="24"/>
          <w:szCs w:val="24"/>
          <w:highlight w:val="yellow"/>
        </w:rPr>
      </w:pPr>
    </w:p>
    <w:p w14:paraId="1FD22D37" w14:textId="77777777" w:rsidR="007625D8" w:rsidRPr="00D05ECD" w:rsidRDefault="007625D8" w:rsidP="007625D8">
      <w:pPr>
        <w:rPr>
          <w:rFonts w:asciiTheme="minorHAnsi" w:hAnsiTheme="minorHAnsi" w:cstheme="minorHAnsi"/>
          <w:b/>
          <w:bCs/>
          <w:sz w:val="24"/>
          <w:szCs w:val="24"/>
          <w:highlight w:val="yellow"/>
        </w:rPr>
      </w:pPr>
    </w:p>
    <w:p w14:paraId="5D1D55FE" w14:textId="77777777" w:rsidR="007625D8" w:rsidRPr="00D05ECD" w:rsidRDefault="007625D8" w:rsidP="007625D8">
      <w:pPr>
        <w:rPr>
          <w:rFonts w:asciiTheme="minorHAnsi" w:hAnsiTheme="minorHAnsi" w:cstheme="minorHAnsi"/>
          <w:b/>
          <w:bCs/>
          <w:sz w:val="24"/>
          <w:szCs w:val="24"/>
          <w:highlight w:val="yellow"/>
        </w:rPr>
      </w:pPr>
    </w:p>
    <w:p w14:paraId="4978E842" w14:textId="77777777" w:rsidR="007625D8" w:rsidRPr="00D05ECD" w:rsidRDefault="007625D8" w:rsidP="007625D8">
      <w:pPr>
        <w:rPr>
          <w:rFonts w:asciiTheme="minorHAnsi" w:hAnsiTheme="minorHAnsi" w:cstheme="minorHAnsi"/>
          <w:b/>
          <w:bCs/>
          <w:sz w:val="24"/>
          <w:szCs w:val="24"/>
          <w:highlight w:val="yellow"/>
        </w:rPr>
      </w:pPr>
    </w:p>
    <w:p w14:paraId="3E7316E6" w14:textId="77777777" w:rsidR="007625D8" w:rsidRPr="00D05ECD" w:rsidRDefault="007625D8" w:rsidP="007625D8">
      <w:pPr>
        <w:shd w:val="clear" w:color="auto" w:fill="FFFFFF"/>
        <w:rPr>
          <w:rFonts w:asciiTheme="minorHAnsi" w:hAnsiTheme="minorHAnsi" w:cstheme="minorHAnsi"/>
          <w:bCs/>
          <w:sz w:val="24"/>
          <w:szCs w:val="24"/>
        </w:rPr>
      </w:pPr>
      <w:r w:rsidRPr="00D05ECD">
        <w:rPr>
          <w:rFonts w:asciiTheme="minorHAnsi" w:hAnsiTheme="minorHAnsi" w:cstheme="minorHAnsi"/>
          <w:bCs/>
          <w:sz w:val="24"/>
          <w:szCs w:val="24"/>
        </w:rPr>
        <w:sym w:font="Wingdings" w:char="F022"/>
      </w:r>
      <w:r w:rsidRPr="00D05ECD">
        <w:rPr>
          <w:rFonts w:asciiTheme="minorHAnsi" w:hAnsiTheme="minorHAnsi" w:cstheme="minorHAnsi"/>
          <w:bCs/>
          <w:sz w:val="24"/>
          <w:szCs w:val="24"/>
        </w:rPr>
        <w:t>------------------------------------------------------------------------------------------------------------------------------------</w:t>
      </w:r>
    </w:p>
    <w:p w14:paraId="6042571C" w14:textId="77777777" w:rsidR="007625D8" w:rsidRPr="00E5405C" w:rsidRDefault="007625D8" w:rsidP="007625D8">
      <w:pPr>
        <w:spacing w:line="276" w:lineRule="auto"/>
        <w:jc w:val="center"/>
        <w:rPr>
          <w:rFonts w:asciiTheme="minorHAnsi" w:hAnsiTheme="minorHAnsi" w:cstheme="minorHAnsi"/>
          <w:b/>
          <w:bCs/>
          <w:sz w:val="28"/>
          <w:szCs w:val="28"/>
        </w:rPr>
      </w:pPr>
      <w:r w:rsidRPr="00E5405C">
        <w:rPr>
          <w:rFonts w:asciiTheme="minorHAnsi" w:hAnsiTheme="minorHAnsi" w:cstheme="minorHAnsi"/>
          <w:b/>
          <w:bCs/>
          <w:sz w:val="28"/>
          <w:szCs w:val="28"/>
        </w:rPr>
        <w:t>CANDIDATE EXAM HANDBOOK</w:t>
      </w:r>
    </w:p>
    <w:p w14:paraId="5FFFDD54" w14:textId="77777777" w:rsidR="004D5FDC" w:rsidRPr="00D05ECD" w:rsidRDefault="004D5FDC" w:rsidP="007625D8">
      <w:pPr>
        <w:spacing w:line="276" w:lineRule="auto"/>
        <w:rPr>
          <w:rFonts w:asciiTheme="minorHAnsi" w:hAnsiTheme="minorHAnsi" w:cstheme="minorHAnsi"/>
          <w:b/>
          <w:bCs/>
          <w:sz w:val="24"/>
          <w:szCs w:val="24"/>
        </w:rPr>
      </w:pPr>
    </w:p>
    <w:p w14:paraId="72320EE9" w14:textId="4131CCC6" w:rsidR="007625D8" w:rsidRPr="00D05ECD" w:rsidRDefault="007625D8" w:rsidP="004D5FDC">
      <w:pPr>
        <w:spacing w:line="276" w:lineRule="auto"/>
        <w:rPr>
          <w:rFonts w:asciiTheme="minorHAnsi" w:hAnsiTheme="minorHAnsi" w:cstheme="minorHAnsi"/>
          <w:sz w:val="24"/>
          <w:szCs w:val="24"/>
        </w:rPr>
      </w:pPr>
      <w:r w:rsidRPr="00D05ECD">
        <w:rPr>
          <w:rFonts w:asciiTheme="minorHAnsi" w:hAnsiTheme="minorHAnsi" w:cstheme="minorHAnsi"/>
          <w:b/>
          <w:bCs/>
          <w:sz w:val="24"/>
          <w:szCs w:val="24"/>
        </w:rPr>
        <w:t>NAME</w:t>
      </w:r>
      <w:r w:rsidRPr="00D05ECD">
        <w:rPr>
          <w:rFonts w:asciiTheme="minorHAnsi" w:hAnsiTheme="minorHAnsi" w:cstheme="minorHAnsi"/>
          <w:sz w:val="24"/>
          <w:szCs w:val="24"/>
        </w:rPr>
        <w:t xml:space="preserve">:   </w:t>
      </w:r>
      <w:r w:rsidRPr="00D05ECD">
        <w:rPr>
          <w:rFonts w:asciiTheme="minorHAnsi" w:hAnsiTheme="minorHAnsi" w:cstheme="minorHAnsi"/>
          <w:color w:val="D9D9D9" w:themeColor="background1" w:themeShade="D9"/>
          <w:sz w:val="24"/>
          <w:szCs w:val="24"/>
        </w:rPr>
        <w:t>Overwrite your name here</w:t>
      </w:r>
      <w:r w:rsidRPr="00D05ECD">
        <w:rPr>
          <w:rFonts w:asciiTheme="minorHAnsi" w:hAnsiTheme="minorHAnsi" w:cstheme="minorHAnsi"/>
          <w:sz w:val="24"/>
          <w:szCs w:val="24"/>
        </w:rPr>
        <w:tab/>
      </w:r>
      <w:r w:rsidR="004D5FDC" w:rsidRPr="00D05ECD">
        <w:rPr>
          <w:rFonts w:asciiTheme="minorHAnsi" w:hAnsiTheme="minorHAnsi" w:cstheme="minorHAnsi"/>
          <w:sz w:val="24"/>
          <w:szCs w:val="24"/>
        </w:rPr>
        <w:tab/>
      </w:r>
      <w:r w:rsidR="00C06771" w:rsidRPr="00D05ECD">
        <w:rPr>
          <w:rFonts w:asciiTheme="minorHAnsi" w:hAnsiTheme="minorHAnsi" w:cstheme="minorHAnsi"/>
          <w:sz w:val="24"/>
          <w:szCs w:val="24"/>
        </w:rPr>
        <w:tab/>
      </w:r>
      <w:r w:rsidRPr="00D05ECD">
        <w:rPr>
          <w:rFonts w:asciiTheme="minorHAnsi" w:hAnsiTheme="minorHAnsi" w:cstheme="minorHAnsi"/>
          <w:sz w:val="24"/>
          <w:szCs w:val="24"/>
        </w:rPr>
        <w:t xml:space="preserve">Date I received the handbook:   </w:t>
      </w:r>
      <w:r w:rsidRPr="00D05ECD">
        <w:rPr>
          <w:rFonts w:asciiTheme="minorHAnsi" w:hAnsiTheme="minorHAnsi" w:cstheme="minorHAnsi"/>
          <w:color w:val="D9D9D9" w:themeColor="background1" w:themeShade="D9"/>
          <w:sz w:val="24"/>
          <w:szCs w:val="24"/>
        </w:rPr>
        <w:t>DD / MM / YYYY</w:t>
      </w:r>
    </w:p>
    <w:p w14:paraId="68D3F486" w14:textId="77777777" w:rsidR="000B00CB" w:rsidRPr="00D05ECD" w:rsidRDefault="000B00CB" w:rsidP="007625D8">
      <w:pPr>
        <w:spacing w:line="276" w:lineRule="auto"/>
        <w:rPr>
          <w:rFonts w:asciiTheme="minorHAnsi" w:hAnsiTheme="minorHAnsi" w:cstheme="minorHAnsi"/>
          <w:b/>
          <w:bCs/>
          <w:sz w:val="24"/>
          <w:szCs w:val="24"/>
        </w:rPr>
      </w:pPr>
    </w:p>
    <w:p w14:paraId="0572F576" w14:textId="0942F594" w:rsidR="007625D8" w:rsidRPr="00D05ECD" w:rsidRDefault="007625D8" w:rsidP="007625D8">
      <w:pPr>
        <w:spacing w:line="276" w:lineRule="auto"/>
        <w:rPr>
          <w:rFonts w:asciiTheme="minorHAnsi" w:hAnsiTheme="minorHAnsi" w:cstheme="minorHAnsi"/>
          <w:b/>
          <w:bCs/>
          <w:sz w:val="24"/>
          <w:szCs w:val="24"/>
        </w:rPr>
      </w:pPr>
      <w:r w:rsidRPr="00D05ECD">
        <w:rPr>
          <w:rFonts w:asciiTheme="minorHAnsi" w:hAnsiTheme="minorHAnsi" w:cstheme="minorHAnsi"/>
          <w:b/>
          <w:bCs/>
          <w:sz w:val="24"/>
          <w:szCs w:val="24"/>
        </w:rPr>
        <w:t>I have read the contents</w:t>
      </w:r>
    </w:p>
    <w:p w14:paraId="263F6A3D" w14:textId="77777777" w:rsidR="007625D8" w:rsidRPr="00D05ECD" w:rsidRDefault="007625D8" w:rsidP="007625D8">
      <w:pPr>
        <w:spacing w:line="276" w:lineRule="auto"/>
        <w:rPr>
          <w:rFonts w:asciiTheme="minorHAnsi" w:hAnsiTheme="minorHAnsi" w:cstheme="minorHAnsi"/>
          <w:sz w:val="24"/>
          <w:szCs w:val="24"/>
        </w:rPr>
      </w:pPr>
      <w:r w:rsidRPr="00D05ECD">
        <w:rPr>
          <w:rFonts w:asciiTheme="minorHAnsi" w:hAnsiTheme="minorHAnsi" w:cstheme="minorHAnsi"/>
          <w:b/>
          <w:bCs/>
          <w:sz w:val="24"/>
          <w:szCs w:val="24"/>
        </w:rPr>
        <w:t>I understand</w:t>
      </w:r>
      <w:r w:rsidRPr="00D05ECD">
        <w:rPr>
          <w:rFonts w:asciiTheme="minorHAnsi" w:hAnsiTheme="minorHAnsi" w:cstheme="minorHAnsi"/>
          <w:sz w:val="24"/>
          <w:szCs w:val="24"/>
        </w:rPr>
        <w:t xml:space="preserve"> (Tick </w:t>
      </w:r>
      <w:proofErr w:type="gramStart"/>
      <w:r w:rsidRPr="00D05ECD">
        <w:rPr>
          <w:rFonts w:asciiTheme="minorHAnsi" w:hAnsiTheme="minorHAnsi" w:cstheme="minorHAnsi"/>
          <w:sz w:val="24"/>
          <w:szCs w:val="24"/>
        </w:rPr>
        <w:t>all of</w:t>
      </w:r>
      <w:proofErr w:type="gramEnd"/>
      <w:r w:rsidRPr="00D05ECD">
        <w:rPr>
          <w:rFonts w:asciiTheme="minorHAnsi" w:hAnsiTheme="minorHAnsi" w:cstheme="minorHAnsi"/>
          <w:sz w:val="24"/>
          <w:szCs w:val="24"/>
        </w:rPr>
        <w:t xml:space="preserve"> the boxes that apply)</w:t>
      </w:r>
    </w:p>
    <w:p w14:paraId="69DB6CBE" w14:textId="77777777" w:rsidR="007625D8" w:rsidRPr="00D05ECD" w:rsidRDefault="007625D8" w:rsidP="002A385D">
      <w:pPr>
        <w:pStyle w:val="ListParagraph"/>
        <w:numPr>
          <w:ilvl w:val="0"/>
          <w:numId w:val="2"/>
        </w:numPr>
        <w:spacing w:line="276" w:lineRule="auto"/>
        <w:rPr>
          <w:rFonts w:asciiTheme="minorHAnsi" w:hAnsiTheme="minorHAnsi" w:cstheme="minorHAnsi"/>
          <w:sz w:val="24"/>
          <w:szCs w:val="24"/>
        </w:rPr>
      </w:pPr>
      <w:r w:rsidRPr="00D05ECD">
        <w:rPr>
          <w:rFonts w:asciiTheme="minorHAnsi" w:hAnsiTheme="minorHAnsi" w:cstheme="minorHAnsi"/>
          <w:sz w:val="24"/>
          <w:szCs w:val="24"/>
        </w:rPr>
        <w:t>What constitutes malpractice (and what AI misuse is) in examinations/assessments and the consequences of committing malpractice</w:t>
      </w:r>
    </w:p>
    <w:p w14:paraId="21E792E9" w14:textId="77777777" w:rsidR="007625D8" w:rsidRPr="00D05ECD" w:rsidRDefault="007625D8" w:rsidP="002A385D">
      <w:pPr>
        <w:pStyle w:val="ListParagraph"/>
        <w:numPr>
          <w:ilvl w:val="0"/>
          <w:numId w:val="2"/>
        </w:numPr>
        <w:spacing w:line="276" w:lineRule="auto"/>
        <w:rPr>
          <w:rFonts w:asciiTheme="minorHAnsi" w:hAnsiTheme="minorHAnsi" w:cstheme="minorHAnsi"/>
          <w:sz w:val="24"/>
          <w:szCs w:val="24"/>
        </w:rPr>
      </w:pPr>
      <w:r w:rsidRPr="00D05ECD">
        <w:rPr>
          <w:rFonts w:asciiTheme="minorHAnsi" w:hAnsiTheme="minorHAnsi" w:cstheme="minorHAnsi"/>
          <w:sz w:val="24"/>
          <w:szCs w:val="24"/>
        </w:rPr>
        <w:t>What my personal data is used for by awarding bodies</w:t>
      </w:r>
    </w:p>
    <w:p w14:paraId="4BFBBEF9" w14:textId="77777777" w:rsidR="007625D8" w:rsidRPr="00D05ECD" w:rsidRDefault="007625D8" w:rsidP="002A385D">
      <w:pPr>
        <w:pStyle w:val="ListParagraph"/>
        <w:numPr>
          <w:ilvl w:val="0"/>
          <w:numId w:val="2"/>
        </w:numPr>
        <w:spacing w:line="276" w:lineRule="auto"/>
        <w:rPr>
          <w:rFonts w:asciiTheme="minorHAnsi" w:hAnsiTheme="minorHAnsi" w:cstheme="minorHAnsi"/>
          <w:sz w:val="24"/>
          <w:szCs w:val="24"/>
        </w:rPr>
      </w:pPr>
      <w:r w:rsidRPr="00D05ECD">
        <w:rPr>
          <w:rFonts w:asciiTheme="minorHAnsi" w:hAnsiTheme="minorHAnsi" w:cstheme="minorHAnsi"/>
          <w:sz w:val="24"/>
          <w:szCs w:val="24"/>
        </w:rPr>
        <w:t>Copyright</w:t>
      </w:r>
    </w:p>
    <w:p w14:paraId="13DA377E" w14:textId="1E98DA9E" w:rsidR="007625D8" w:rsidRPr="00D05ECD" w:rsidRDefault="007625D8" w:rsidP="007625D8">
      <w:pPr>
        <w:spacing w:line="276" w:lineRule="auto"/>
        <w:rPr>
          <w:rFonts w:asciiTheme="minorHAnsi" w:hAnsiTheme="minorHAnsi" w:cstheme="minorHAnsi"/>
          <w:sz w:val="24"/>
          <w:szCs w:val="24"/>
        </w:rPr>
      </w:pPr>
      <w:r w:rsidRPr="00D05ECD">
        <w:rPr>
          <w:rFonts w:asciiTheme="minorHAnsi" w:hAnsiTheme="minorHAnsi" w:cstheme="minorHAnsi"/>
          <w:b/>
          <w:bCs/>
          <w:sz w:val="24"/>
          <w:szCs w:val="24"/>
        </w:rPr>
        <w:t xml:space="preserve">I have read and understand the current JCQ information for </w:t>
      </w:r>
      <w:r w:rsidR="00624889" w:rsidRPr="00D05ECD">
        <w:rPr>
          <w:rFonts w:asciiTheme="minorHAnsi" w:hAnsiTheme="minorHAnsi" w:cstheme="minorHAnsi"/>
          <w:b/>
          <w:bCs/>
          <w:sz w:val="24"/>
          <w:szCs w:val="24"/>
        </w:rPr>
        <w:t>candidates’</w:t>
      </w:r>
      <w:r w:rsidRPr="00D05ECD">
        <w:rPr>
          <w:rFonts w:asciiTheme="minorHAnsi" w:hAnsiTheme="minorHAnsi" w:cstheme="minorHAnsi"/>
          <w:b/>
          <w:bCs/>
          <w:sz w:val="24"/>
          <w:szCs w:val="24"/>
        </w:rPr>
        <w:t xml:space="preserve"> documents</w:t>
      </w:r>
      <w:r w:rsidRPr="00D05ECD">
        <w:rPr>
          <w:rFonts w:asciiTheme="minorHAnsi" w:hAnsiTheme="minorHAnsi" w:cstheme="minorHAnsi"/>
          <w:sz w:val="24"/>
          <w:szCs w:val="24"/>
        </w:rPr>
        <w:t xml:space="preserve"> as they relate to the qualifications I am taking (Tick </w:t>
      </w:r>
      <w:proofErr w:type="gramStart"/>
      <w:r w:rsidRPr="00D05ECD">
        <w:rPr>
          <w:rFonts w:asciiTheme="minorHAnsi" w:hAnsiTheme="minorHAnsi" w:cstheme="minorHAnsi"/>
          <w:sz w:val="24"/>
          <w:szCs w:val="24"/>
        </w:rPr>
        <w:t>all of</w:t>
      </w:r>
      <w:proofErr w:type="gramEnd"/>
      <w:r w:rsidRPr="00D05ECD">
        <w:rPr>
          <w:rFonts w:asciiTheme="minorHAnsi" w:hAnsiTheme="minorHAnsi" w:cstheme="minorHAnsi"/>
          <w:sz w:val="24"/>
          <w:szCs w:val="24"/>
        </w:rPr>
        <w:t xml:space="preserve"> the boxes that apply)</w:t>
      </w:r>
    </w:p>
    <w:p w14:paraId="358F98DE" w14:textId="77777777" w:rsidR="007625D8" w:rsidRPr="00D05ECD" w:rsidRDefault="007625D8" w:rsidP="002A385D">
      <w:pPr>
        <w:pStyle w:val="ListParagraph"/>
        <w:numPr>
          <w:ilvl w:val="0"/>
          <w:numId w:val="3"/>
        </w:numPr>
        <w:spacing w:line="276" w:lineRule="auto"/>
        <w:rPr>
          <w:rFonts w:asciiTheme="minorHAnsi" w:hAnsiTheme="minorHAnsi" w:cstheme="minorHAnsi"/>
          <w:sz w:val="24"/>
          <w:szCs w:val="24"/>
        </w:rPr>
      </w:pPr>
      <w:r w:rsidRPr="00D05ECD">
        <w:rPr>
          <w:rFonts w:asciiTheme="minorHAnsi" w:hAnsiTheme="minorHAnsi" w:cstheme="minorHAnsi"/>
          <w:sz w:val="24"/>
          <w:szCs w:val="24"/>
        </w:rPr>
        <w:t>Coursework</w:t>
      </w:r>
    </w:p>
    <w:p w14:paraId="60E84A0C" w14:textId="77777777" w:rsidR="007625D8" w:rsidRPr="00D05ECD" w:rsidRDefault="007625D8" w:rsidP="002A385D">
      <w:pPr>
        <w:pStyle w:val="ListParagraph"/>
        <w:numPr>
          <w:ilvl w:val="0"/>
          <w:numId w:val="3"/>
        </w:numPr>
        <w:spacing w:line="276" w:lineRule="auto"/>
        <w:rPr>
          <w:rFonts w:asciiTheme="minorHAnsi" w:hAnsiTheme="minorHAnsi" w:cstheme="minorHAnsi"/>
          <w:sz w:val="24"/>
          <w:szCs w:val="24"/>
        </w:rPr>
      </w:pPr>
      <w:r w:rsidRPr="00D05ECD">
        <w:rPr>
          <w:rFonts w:asciiTheme="minorHAnsi" w:hAnsiTheme="minorHAnsi" w:cstheme="minorHAnsi"/>
          <w:sz w:val="24"/>
          <w:szCs w:val="24"/>
        </w:rPr>
        <w:t>Non-examination assessments</w:t>
      </w:r>
    </w:p>
    <w:p w14:paraId="4A6DA08D" w14:textId="77777777" w:rsidR="007625D8" w:rsidRPr="00D05ECD" w:rsidRDefault="007625D8" w:rsidP="002A385D">
      <w:pPr>
        <w:pStyle w:val="ListParagraph"/>
        <w:numPr>
          <w:ilvl w:val="0"/>
          <w:numId w:val="3"/>
        </w:numPr>
        <w:spacing w:line="276" w:lineRule="auto"/>
        <w:rPr>
          <w:rFonts w:asciiTheme="minorHAnsi" w:hAnsiTheme="minorHAnsi" w:cstheme="minorHAnsi"/>
          <w:sz w:val="24"/>
          <w:szCs w:val="24"/>
        </w:rPr>
      </w:pPr>
      <w:r w:rsidRPr="00D05ECD">
        <w:rPr>
          <w:rFonts w:asciiTheme="minorHAnsi" w:hAnsiTheme="minorHAnsi" w:cstheme="minorHAnsi"/>
          <w:sz w:val="24"/>
          <w:szCs w:val="24"/>
        </w:rPr>
        <w:t>On-screen tests</w:t>
      </w:r>
    </w:p>
    <w:p w14:paraId="6AB5142A" w14:textId="77777777" w:rsidR="007625D8" w:rsidRPr="00D05ECD" w:rsidRDefault="007625D8" w:rsidP="002A385D">
      <w:pPr>
        <w:pStyle w:val="ListParagraph"/>
        <w:numPr>
          <w:ilvl w:val="0"/>
          <w:numId w:val="3"/>
        </w:numPr>
        <w:spacing w:line="276" w:lineRule="auto"/>
        <w:rPr>
          <w:rFonts w:asciiTheme="minorHAnsi" w:hAnsiTheme="minorHAnsi" w:cstheme="minorHAnsi"/>
          <w:sz w:val="24"/>
          <w:szCs w:val="24"/>
        </w:rPr>
      </w:pPr>
      <w:r w:rsidRPr="00D05ECD">
        <w:rPr>
          <w:rFonts w:asciiTheme="minorHAnsi" w:hAnsiTheme="minorHAnsi" w:cstheme="minorHAnsi"/>
          <w:sz w:val="24"/>
          <w:szCs w:val="24"/>
        </w:rPr>
        <w:t>Social media</w:t>
      </w:r>
    </w:p>
    <w:p w14:paraId="3FD39262" w14:textId="77777777" w:rsidR="007625D8" w:rsidRPr="00D05ECD" w:rsidRDefault="007625D8" w:rsidP="002A385D">
      <w:pPr>
        <w:pStyle w:val="ListParagraph"/>
        <w:numPr>
          <w:ilvl w:val="0"/>
          <w:numId w:val="3"/>
        </w:numPr>
        <w:spacing w:line="276" w:lineRule="auto"/>
        <w:rPr>
          <w:rFonts w:asciiTheme="minorHAnsi" w:hAnsiTheme="minorHAnsi" w:cstheme="minorHAnsi"/>
          <w:sz w:val="24"/>
          <w:szCs w:val="24"/>
        </w:rPr>
      </w:pPr>
      <w:r w:rsidRPr="00D05ECD">
        <w:rPr>
          <w:rFonts w:asciiTheme="minorHAnsi" w:hAnsiTheme="minorHAnsi" w:cstheme="minorHAnsi"/>
          <w:sz w:val="24"/>
          <w:szCs w:val="24"/>
        </w:rPr>
        <w:t>Written exams</w:t>
      </w:r>
    </w:p>
    <w:p w14:paraId="32A38E7F" w14:textId="77777777" w:rsidR="007625D8" w:rsidRPr="00D05ECD" w:rsidRDefault="007625D8" w:rsidP="007625D8">
      <w:pPr>
        <w:spacing w:line="276" w:lineRule="auto"/>
        <w:rPr>
          <w:rFonts w:asciiTheme="minorHAnsi" w:hAnsiTheme="minorHAnsi" w:cstheme="minorHAnsi"/>
          <w:sz w:val="24"/>
          <w:szCs w:val="24"/>
        </w:rPr>
      </w:pPr>
    </w:p>
    <w:p w14:paraId="479E7042" w14:textId="77777777" w:rsidR="007625D8" w:rsidRPr="00D05ECD" w:rsidRDefault="007625D8" w:rsidP="007625D8">
      <w:pPr>
        <w:spacing w:line="276" w:lineRule="auto"/>
        <w:rPr>
          <w:rFonts w:asciiTheme="minorHAnsi" w:hAnsiTheme="minorHAnsi" w:cstheme="minorHAnsi"/>
          <w:sz w:val="24"/>
          <w:szCs w:val="24"/>
        </w:rPr>
      </w:pPr>
      <w:r w:rsidRPr="00D05ECD">
        <w:rPr>
          <w:rFonts w:asciiTheme="minorHAnsi" w:hAnsiTheme="minorHAnsi" w:cstheme="minorHAnsi"/>
          <w:sz w:val="24"/>
          <w:szCs w:val="24"/>
        </w:rPr>
        <w:t xml:space="preserve">By signing here, I am confirming </w:t>
      </w:r>
      <w:proofErr w:type="gramStart"/>
      <w:r w:rsidRPr="00D05ECD">
        <w:rPr>
          <w:rFonts w:asciiTheme="minorHAnsi" w:hAnsiTheme="minorHAnsi" w:cstheme="minorHAnsi"/>
          <w:sz w:val="24"/>
          <w:szCs w:val="24"/>
        </w:rPr>
        <w:t>all of</w:t>
      </w:r>
      <w:proofErr w:type="gramEnd"/>
      <w:r w:rsidRPr="00D05ECD">
        <w:rPr>
          <w:rFonts w:asciiTheme="minorHAnsi" w:hAnsiTheme="minorHAnsi" w:cstheme="minorHAnsi"/>
          <w:sz w:val="24"/>
          <w:szCs w:val="24"/>
        </w:rPr>
        <w:t xml:space="preserve"> the above</w:t>
      </w:r>
    </w:p>
    <w:p w14:paraId="244570D1" w14:textId="77777777" w:rsidR="007625D8" w:rsidRPr="00D05ECD" w:rsidRDefault="007625D8" w:rsidP="007625D8">
      <w:pPr>
        <w:spacing w:line="276" w:lineRule="auto"/>
        <w:rPr>
          <w:rFonts w:asciiTheme="minorHAnsi" w:hAnsiTheme="minorHAnsi" w:cstheme="minorHAnsi"/>
          <w:sz w:val="24"/>
          <w:szCs w:val="24"/>
          <w:highlight w:val="yellow"/>
        </w:rPr>
      </w:pPr>
    </w:p>
    <w:p w14:paraId="1705B76D" w14:textId="0DE80D4F" w:rsidR="007625D8" w:rsidRPr="00D05ECD" w:rsidRDefault="007625D8" w:rsidP="007625D8">
      <w:pPr>
        <w:spacing w:line="276" w:lineRule="auto"/>
        <w:rPr>
          <w:rFonts w:asciiTheme="minorHAnsi" w:hAnsiTheme="minorHAnsi" w:cstheme="minorHAnsi"/>
          <w:color w:val="D9D9D9" w:themeColor="background1" w:themeShade="D9"/>
          <w:sz w:val="24"/>
          <w:szCs w:val="24"/>
        </w:rPr>
      </w:pPr>
      <w:r w:rsidRPr="00D05ECD">
        <w:rPr>
          <w:rFonts w:asciiTheme="minorHAnsi" w:hAnsiTheme="minorHAnsi" w:cstheme="minorHAnsi"/>
          <w:b/>
          <w:bCs/>
          <w:sz w:val="24"/>
          <w:szCs w:val="24"/>
        </w:rPr>
        <w:t>Candidate Signature</w:t>
      </w:r>
      <w:r w:rsidRPr="00D05ECD">
        <w:rPr>
          <w:rFonts w:asciiTheme="minorHAnsi" w:hAnsiTheme="minorHAnsi" w:cstheme="minorHAnsi"/>
          <w:sz w:val="24"/>
          <w:szCs w:val="24"/>
        </w:rPr>
        <w:t xml:space="preserve">: </w:t>
      </w:r>
      <w:r w:rsidRPr="00D05ECD">
        <w:rPr>
          <w:rFonts w:asciiTheme="minorHAnsi" w:hAnsiTheme="minorHAnsi" w:cstheme="minorHAnsi"/>
          <w:sz w:val="24"/>
          <w:szCs w:val="24"/>
        </w:rPr>
        <w:tab/>
      </w:r>
      <w:bookmarkStart w:id="79" w:name="_Hlk219797191"/>
      <w:r w:rsidR="00A80981" w:rsidRPr="00D05ECD">
        <w:rPr>
          <w:rFonts w:asciiTheme="minorHAnsi" w:hAnsiTheme="minorHAnsi" w:cstheme="minorHAnsi"/>
          <w:sz w:val="24"/>
          <w:szCs w:val="24"/>
        </w:rPr>
        <w:tab/>
      </w:r>
      <w:r w:rsidRPr="00D05ECD">
        <w:rPr>
          <w:rFonts w:asciiTheme="minorHAnsi" w:hAnsiTheme="minorHAnsi" w:cstheme="minorHAnsi"/>
          <w:color w:val="D9D9D9" w:themeColor="background1" w:themeShade="D9"/>
          <w:sz w:val="24"/>
          <w:szCs w:val="24"/>
        </w:rPr>
        <w:t>Overwrite your signature here</w:t>
      </w:r>
      <w:bookmarkEnd w:id="79"/>
    </w:p>
    <w:p w14:paraId="4AFABA3D" w14:textId="77777777" w:rsidR="00F81519" w:rsidRPr="00D05ECD" w:rsidRDefault="00F81519" w:rsidP="007625D8">
      <w:pPr>
        <w:spacing w:line="276" w:lineRule="auto"/>
        <w:rPr>
          <w:rFonts w:asciiTheme="minorHAnsi" w:hAnsiTheme="minorHAnsi" w:cstheme="minorHAnsi"/>
          <w:sz w:val="24"/>
          <w:szCs w:val="24"/>
        </w:rPr>
      </w:pPr>
    </w:p>
    <w:p w14:paraId="515A9E99" w14:textId="380C0BE9" w:rsidR="007625D8" w:rsidRPr="00D05ECD" w:rsidRDefault="007625D8" w:rsidP="00F81519">
      <w:pPr>
        <w:spacing w:line="276" w:lineRule="auto"/>
        <w:rPr>
          <w:rFonts w:asciiTheme="minorHAnsi" w:hAnsiTheme="minorHAnsi" w:cstheme="minorHAnsi"/>
          <w:sz w:val="24"/>
          <w:szCs w:val="24"/>
        </w:rPr>
      </w:pPr>
      <w:r w:rsidRPr="00D05ECD">
        <w:rPr>
          <w:rFonts w:asciiTheme="minorHAnsi" w:hAnsiTheme="minorHAnsi" w:cstheme="minorHAnsi"/>
          <w:b/>
          <w:bCs/>
          <w:sz w:val="24"/>
          <w:szCs w:val="24"/>
        </w:rPr>
        <w:t>Date of signature:</w:t>
      </w:r>
      <w:r w:rsidRPr="00D05ECD">
        <w:rPr>
          <w:rFonts w:asciiTheme="minorHAnsi" w:hAnsiTheme="minorHAnsi" w:cstheme="minorHAnsi"/>
          <w:sz w:val="24"/>
          <w:szCs w:val="24"/>
        </w:rPr>
        <w:t xml:space="preserve">   </w:t>
      </w:r>
      <w:r w:rsidRPr="00D05ECD">
        <w:rPr>
          <w:rFonts w:asciiTheme="minorHAnsi" w:hAnsiTheme="minorHAnsi" w:cstheme="minorHAnsi"/>
          <w:sz w:val="24"/>
          <w:szCs w:val="24"/>
        </w:rPr>
        <w:tab/>
      </w:r>
      <w:r w:rsidR="00C06771" w:rsidRPr="00D05ECD">
        <w:rPr>
          <w:rFonts w:asciiTheme="minorHAnsi" w:hAnsiTheme="minorHAnsi" w:cstheme="minorHAnsi"/>
          <w:sz w:val="24"/>
          <w:szCs w:val="24"/>
        </w:rPr>
        <w:tab/>
      </w:r>
      <w:r w:rsidRPr="00D05ECD">
        <w:rPr>
          <w:rFonts w:asciiTheme="minorHAnsi" w:hAnsiTheme="minorHAnsi" w:cstheme="minorHAnsi"/>
          <w:color w:val="D9D9D9" w:themeColor="background1" w:themeShade="D9"/>
          <w:sz w:val="24"/>
          <w:szCs w:val="24"/>
        </w:rPr>
        <w:t>DD / MM / YYYY</w:t>
      </w:r>
    </w:p>
    <w:bookmarkEnd w:id="2"/>
    <w:bookmarkEnd w:id="1"/>
    <w:bookmarkEnd w:id="0"/>
    <w:p w14:paraId="131634BD" w14:textId="109273BD" w:rsidR="005A1AC4" w:rsidRPr="00D05ECD" w:rsidRDefault="005A1AC4" w:rsidP="00D80EB5">
      <w:pPr>
        <w:spacing w:line="276" w:lineRule="auto"/>
        <w:jc w:val="right"/>
        <w:rPr>
          <w:rFonts w:asciiTheme="minorHAnsi" w:hAnsiTheme="minorHAnsi" w:cstheme="minorHAnsi"/>
          <w:color w:val="BFBFBF" w:themeColor="background1" w:themeShade="BF"/>
          <w:sz w:val="24"/>
          <w:szCs w:val="24"/>
        </w:rPr>
      </w:pPr>
    </w:p>
    <w:sectPr w:rsidR="005A1AC4" w:rsidRPr="00D05ECD" w:rsidSect="003552A6">
      <w:pgSz w:w="11906" w:h="16838" w:code="9"/>
      <w:pgMar w:top="567" w:right="567" w:bottom="567" w:left="567"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C5118" w14:textId="77777777" w:rsidR="00080C0F" w:rsidRDefault="00080C0F" w:rsidP="00572EAE">
      <w:pPr>
        <w:spacing w:after="0"/>
      </w:pPr>
      <w:r>
        <w:separator/>
      </w:r>
    </w:p>
  </w:endnote>
  <w:endnote w:type="continuationSeparator" w:id="0">
    <w:p w14:paraId="1637F5C8" w14:textId="77777777" w:rsidR="00080C0F" w:rsidRDefault="00080C0F" w:rsidP="00572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3216" w14:textId="77777777" w:rsidR="008E40A6" w:rsidRPr="00BE1447" w:rsidRDefault="008E40A6" w:rsidP="00BE1447">
    <w:pPr>
      <w:pStyle w:val="Footer"/>
      <w:jc w:val="center"/>
      <w:rPr>
        <w:sz w:val="18"/>
        <w:szCs w:val="18"/>
      </w:rPr>
    </w:pPr>
    <w:r w:rsidRPr="00BE1447">
      <w:rPr>
        <w:sz w:val="18"/>
        <w:szCs w:val="18"/>
      </w:rPr>
      <w:fldChar w:fldCharType="begin"/>
    </w:r>
    <w:r w:rsidRPr="00BE1447">
      <w:rPr>
        <w:sz w:val="18"/>
        <w:szCs w:val="18"/>
      </w:rPr>
      <w:instrText xml:space="preserve"> PAGE   \* MERGEFORMAT </w:instrText>
    </w:r>
    <w:r w:rsidRPr="00BE1447">
      <w:rPr>
        <w:sz w:val="18"/>
        <w:szCs w:val="18"/>
      </w:rPr>
      <w:fldChar w:fldCharType="separate"/>
    </w:r>
    <w:r>
      <w:rPr>
        <w:noProof/>
        <w:sz w:val="18"/>
        <w:szCs w:val="18"/>
      </w:rPr>
      <w:t>2</w:t>
    </w:r>
    <w:r w:rsidRPr="00BE1447">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B57F5" w14:textId="36C32AFA" w:rsidR="008E40A6" w:rsidRPr="00A04392" w:rsidRDefault="00B36D72" w:rsidP="00FF0125">
    <w:pPr>
      <w:jc w:val="center"/>
      <w:rPr>
        <w:rFonts w:ascii="Avenir Book" w:hAnsi="Avenir Book"/>
        <w:sz w:val="16"/>
        <w:szCs w:val="16"/>
      </w:rPr>
    </w:pPr>
    <w:r>
      <w:rPr>
        <w:rFonts w:ascii="Avenir Book" w:hAnsi="Avenir Book"/>
        <w:sz w:val="16"/>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12D0D" w14:textId="77777777" w:rsidR="00080C0F" w:rsidRDefault="00080C0F" w:rsidP="00572EAE">
      <w:pPr>
        <w:spacing w:after="0"/>
      </w:pPr>
      <w:r>
        <w:separator/>
      </w:r>
    </w:p>
  </w:footnote>
  <w:footnote w:type="continuationSeparator" w:id="0">
    <w:p w14:paraId="2E19B515" w14:textId="77777777" w:rsidR="00080C0F" w:rsidRDefault="00080C0F" w:rsidP="00572E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4769"/>
    <w:multiLevelType w:val="hybridMultilevel"/>
    <w:tmpl w:val="6FDCB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17045D"/>
    <w:multiLevelType w:val="hybridMultilevel"/>
    <w:tmpl w:val="37AAC390"/>
    <w:lvl w:ilvl="0" w:tplc="1DB28FCE">
      <w:start w:val="1"/>
      <w:numFmt w:val="bullet"/>
      <w:lvlText w:val="£"/>
      <w:lvlJc w:val="left"/>
      <w:pPr>
        <w:ind w:left="720" w:hanging="360"/>
      </w:pPr>
      <w:rPr>
        <w:rFonts w:ascii="Wingdings 2" w:hAnsi="Wingdings 2" w:hint="default"/>
        <w:b/>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54990"/>
    <w:multiLevelType w:val="hybridMultilevel"/>
    <w:tmpl w:val="EA7888C8"/>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B1CF4"/>
    <w:multiLevelType w:val="hybridMultilevel"/>
    <w:tmpl w:val="FF4251DE"/>
    <w:lvl w:ilvl="0" w:tplc="08090001">
      <w:start w:val="1"/>
      <w:numFmt w:val="bullet"/>
      <w:lvlText w:val=""/>
      <w:lvlJc w:val="left"/>
      <w:pPr>
        <w:ind w:left="720" w:hanging="360"/>
      </w:pPr>
      <w:rPr>
        <w:rFonts w:ascii="Symbol" w:hAnsi="Symbol" w:hint="default"/>
      </w:rPr>
    </w:lvl>
    <w:lvl w:ilvl="1" w:tplc="43740FF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9196D"/>
    <w:multiLevelType w:val="multilevel"/>
    <w:tmpl w:val="3408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94D51"/>
    <w:multiLevelType w:val="hybridMultilevel"/>
    <w:tmpl w:val="064E2E5E"/>
    <w:lvl w:ilvl="0" w:tplc="DD4E72D0">
      <w:numFmt w:val="bullet"/>
      <w:lvlText w:val="•"/>
      <w:lvlJc w:val="left"/>
      <w:pPr>
        <w:ind w:left="720" w:hanging="360"/>
      </w:pPr>
      <w:rPr>
        <w:rFonts w:ascii="Arial" w:eastAsiaTheme="minorHAnsi" w:hAnsi="Arial" w:cs="Arial" w:hint="default"/>
      </w:rPr>
    </w:lvl>
    <w:lvl w:ilvl="1" w:tplc="DD4E72D0">
      <w:numFmt w:val="bullet"/>
      <w:lvlText w:val="•"/>
      <w:lvlJc w:val="left"/>
      <w:pPr>
        <w:ind w:left="1069"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31D06"/>
    <w:multiLevelType w:val="hybridMultilevel"/>
    <w:tmpl w:val="6ED6765C"/>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A2EC5"/>
    <w:multiLevelType w:val="hybridMultilevel"/>
    <w:tmpl w:val="2A5085E4"/>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55E89"/>
    <w:multiLevelType w:val="hybridMultilevel"/>
    <w:tmpl w:val="DB2473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772C92"/>
    <w:multiLevelType w:val="multilevel"/>
    <w:tmpl w:val="56C8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8F022C"/>
    <w:multiLevelType w:val="multilevel"/>
    <w:tmpl w:val="2238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633C45"/>
    <w:multiLevelType w:val="hybridMultilevel"/>
    <w:tmpl w:val="76762CF6"/>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D5E07"/>
    <w:multiLevelType w:val="hybridMultilevel"/>
    <w:tmpl w:val="E89EB736"/>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F44AFB"/>
    <w:multiLevelType w:val="hybridMultilevel"/>
    <w:tmpl w:val="DD885392"/>
    <w:lvl w:ilvl="0" w:tplc="4842893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F661E"/>
    <w:multiLevelType w:val="hybridMultilevel"/>
    <w:tmpl w:val="BD504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C1A3DF9"/>
    <w:multiLevelType w:val="hybridMultilevel"/>
    <w:tmpl w:val="7F183134"/>
    <w:lvl w:ilvl="0" w:tplc="08090001">
      <w:start w:val="1"/>
      <w:numFmt w:val="bullet"/>
      <w:lvlText w:val=""/>
      <w:lvlJc w:val="left"/>
      <w:pPr>
        <w:ind w:left="720" w:hanging="360"/>
      </w:pPr>
      <w:rPr>
        <w:rFonts w:ascii="Symbol" w:hAnsi="Symbol" w:hint="default"/>
      </w:rPr>
    </w:lvl>
    <w:lvl w:ilvl="1" w:tplc="DD4E72D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974A59"/>
    <w:multiLevelType w:val="multilevel"/>
    <w:tmpl w:val="877413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9008D0"/>
    <w:multiLevelType w:val="hybridMultilevel"/>
    <w:tmpl w:val="8D42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4E0875"/>
    <w:multiLevelType w:val="multilevel"/>
    <w:tmpl w:val="46CC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DC2029"/>
    <w:multiLevelType w:val="hybridMultilevel"/>
    <w:tmpl w:val="165E7FDC"/>
    <w:lvl w:ilvl="0" w:tplc="B0BA69CA">
      <w:start w:val="1"/>
      <w:numFmt w:val="bullet"/>
      <w:lvlText w:val=""/>
      <w:lvlJc w:val="left"/>
      <w:pPr>
        <w:ind w:left="720" w:hanging="360"/>
      </w:pPr>
      <w:rPr>
        <w:rFonts w:ascii="Symbol" w:hAnsi="Symbol" w:hint="default"/>
        <w:color w:val="auto"/>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C06EB4"/>
    <w:multiLevelType w:val="hybridMultilevel"/>
    <w:tmpl w:val="B922F19A"/>
    <w:lvl w:ilvl="0" w:tplc="29CE2586">
      <w:start w:val="1"/>
      <w:numFmt w:val="bullet"/>
      <w:lvlText w:val="£"/>
      <w:lvlJc w:val="left"/>
      <w:pPr>
        <w:ind w:left="720" w:hanging="360"/>
      </w:pPr>
      <w:rPr>
        <w:rFonts w:ascii="Wingdings 2" w:hAnsi="Wingdings 2" w:hint="default"/>
        <w:b/>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BB2E0D"/>
    <w:multiLevelType w:val="hybridMultilevel"/>
    <w:tmpl w:val="FE56B372"/>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C32467"/>
    <w:multiLevelType w:val="multilevel"/>
    <w:tmpl w:val="9AF6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58984">
    <w:abstractNumId w:val="19"/>
  </w:num>
  <w:num w:numId="2" w16cid:durableId="753353874">
    <w:abstractNumId w:val="20"/>
  </w:num>
  <w:num w:numId="3" w16cid:durableId="253831247">
    <w:abstractNumId w:val="1"/>
  </w:num>
  <w:num w:numId="4" w16cid:durableId="324209383">
    <w:abstractNumId w:val="0"/>
  </w:num>
  <w:num w:numId="5" w16cid:durableId="1203978266">
    <w:abstractNumId w:val="21"/>
  </w:num>
  <w:num w:numId="6" w16cid:durableId="267733601">
    <w:abstractNumId w:val="6"/>
  </w:num>
  <w:num w:numId="7" w16cid:durableId="1261719497">
    <w:abstractNumId w:val="5"/>
  </w:num>
  <w:num w:numId="8" w16cid:durableId="926496299">
    <w:abstractNumId w:val="13"/>
  </w:num>
  <w:num w:numId="9" w16cid:durableId="977808678">
    <w:abstractNumId w:val="15"/>
  </w:num>
  <w:num w:numId="10" w16cid:durableId="1988243472">
    <w:abstractNumId w:val="3"/>
  </w:num>
  <w:num w:numId="11" w16cid:durableId="1164248272">
    <w:abstractNumId w:val="11"/>
  </w:num>
  <w:num w:numId="12" w16cid:durableId="1885218991">
    <w:abstractNumId w:val="2"/>
  </w:num>
  <w:num w:numId="13" w16cid:durableId="2071882693">
    <w:abstractNumId w:val="12"/>
  </w:num>
  <w:num w:numId="14" w16cid:durableId="1843812615">
    <w:abstractNumId w:val="14"/>
  </w:num>
  <w:num w:numId="15" w16cid:durableId="949700316">
    <w:abstractNumId w:val="7"/>
  </w:num>
  <w:num w:numId="16" w16cid:durableId="696395450">
    <w:abstractNumId w:val="8"/>
  </w:num>
  <w:num w:numId="17" w16cid:durableId="658927558">
    <w:abstractNumId w:val="17"/>
  </w:num>
  <w:num w:numId="18" w16cid:durableId="1864710938">
    <w:abstractNumId w:val="16"/>
  </w:num>
  <w:num w:numId="19" w16cid:durableId="1437675827">
    <w:abstractNumId w:val="10"/>
  </w:num>
  <w:num w:numId="20" w16cid:durableId="1150637300">
    <w:abstractNumId w:val="18"/>
  </w:num>
  <w:num w:numId="21" w16cid:durableId="837690900">
    <w:abstractNumId w:val="4"/>
  </w:num>
  <w:num w:numId="22" w16cid:durableId="511069871">
    <w:abstractNumId w:val="9"/>
  </w:num>
  <w:num w:numId="23" w16cid:durableId="106418632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DD"/>
    <w:rsid w:val="000007FD"/>
    <w:rsid w:val="000012CB"/>
    <w:rsid w:val="00001751"/>
    <w:rsid w:val="00001F1E"/>
    <w:rsid w:val="000035A1"/>
    <w:rsid w:val="000073A1"/>
    <w:rsid w:val="0000742A"/>
    <w:rsid w:val="000109B7"/>
    <w:rsid w:val="00010B3B"/>
    <w:rsid w:val="00011717"/>
    <w:rsid w:val="00011C3A"/>
    <w:rsid w:val="00012A1D"/>
    <w:rsid w:val="000134FC"/>
    <w:rsid w:val="00013BB0"/>
    <w:rsid w:val="00014CAC"/>
    <w:rsid w:val="00014D9C"/>
    <w:rsid w:val="00016544"/>
    <w:rsid w:val="00017704"/>
    <w:rsid w:val="0001770D"/>
    <w:rsid w:val="000201A0"/>
    <w:rsid w:val="00021644"/>
    <w:rsid w:val="00021ACB"/>
    <w:rsid w:val="000265A8"/>
    <w:rsid w:val="0003095E"/>
    <w:rsid w:val="000409C9"/>
    <w:rsid w:val="0004103B"/>
    <w:rsid w:val="000412D6"/>
    <w:rsid w:val="000419D1"/>
    <w:rsid w:val="000441B5"/>
    <w:rsid w:val="000445FF"/>
    <w:rsid w:val="00044888"/>
    <w:rsid w:val="00045172"/>
    <w:rsid w:val="0004576F"/>
    <w:rsid w:val="000459D4"/>
    <w:rsid w:val="00047D77"/>
    <w:rsid w:val="000509F3"/>
    <w:rsid w:val="00051F51"/>
    <w:rsid w:val="00054940"/>
    <w:rsid w:val="0005591C"/>
    <w:rsid w:val="0005650A"/>
    <w:rsid w:val="00056ECD"/>
    <w:rsid w:val="00057E57"/>
    <w:rsid w:val="000609D4"/>
    <w:rsid w:val="00062832"/>
    <w:rsid w:val="00062988"/>
    <w:rsid w:val="00064F02"/>
    <w:rsid w:val="00065701"/>
    <w:rsid w:val="00066955"/>
    <w:rsid w:val="00066D53"/>
    <w:rsid w:val="00066F92"/>
    <w:rsid w:val="000709D9"/>
    <w:rsid w:val="00074A36"/>
    <w:rsid w:val="000750AD"/>
    <w:rsid w:val="000765AF"/>
    <w:rsid w:val="000800DE"/>
    <w:rsid w:val="00080423"/>
    <w:rsid w:val="00080C0F"/>
    <w:rsid w:val="00082056"/>
    <w:rsid w:val="00084C07"/>
    <w:rsid w:val="000875A7"/>
    <w:rsid w:val="0009252E"/>
    <w:rsid w:val="00097CF9"/>
    <w:rsid w:val="000A0F60"/>
    <w:rsid w:val="000A1629"/>
    <w:rsid w:val="000A613F"/>
    <w:rsid w:val="000A6652"/>
    <w:rsid w:val="000B00CB"/>
    <w:rsid w:val="000B0453"/>
    <w:rsid w:val="000B29C9"/>
    <w:rsid w:val="000C118C"/>
    <w:rsid w:val="000C48BA"/>
    <w:rsid w:val="000D12FC"/>
    <w:rsid w:val="000D1C29"/>
    <w:rsid w:val="000D246C"/>
    <w:rsid w:val="000D5757"/>
    <w:rsid w:val="000D58CC"/>
    <w:rsid w:val="000D5BCC"/>
    <w:rsid w:val="000D708E"/>
    <w:rsid w:val="000E1508"/>
    <w:rsid w:val="000E27A5"/>
    <w:rsid w:val="000E2B45"/>
    <w:rsid w:val="000E2D74"/>
    <w:rsid w:val="000E634B"/>
    <w:rsid w:val="00100BEF"/>
    <w:rsid w:val="00105BF2"/>
    <w:rsid w:val="00107872"/>
    <w:rsid w:val="00111617"/>
    <w:rsid w:val="00111BBB"/>
    <w:rsid w:val="0011530E"/>
    <w:rsid w:val="00115458"/>
    <w:rsid w:val="00121D52"/>
    <w:rsid w:val="00121EF4"/>
    <w:rsid w:val="001308B6"/>
    <w:rsid w:val="00131224"/>
    <w:rsid w:val="00133C23"/>
    <w:rsid w:val="001345C8"/>
    <w:rsid w:val="001365E0"/>
    <w:rsid w:val="00142BCC"/>
    <w:rsid w:val="00143D8E"/>
    <w:rsid w:val="00145CB7"/>
    <w:rsid w:val="001468D2"/>
    <w:rsid w:val="0014735C"/>
    <w:rsid w:val="001539A1"/>
    <w:rsid w:val="00154DED"/>
    <w:rsid w:val="001551B3"/>
    <w:rsid w:val="00161BEB"/>
    <w:rsid w:val="00163368"/>
    <w:rsid w:val="00165F44"/>
    <w:rsid w:val="001673CF"/>
    <w:rsid w:val="00171CCE"/>
    <w:rsid w:val="0017460C"/>
    <w:rsid w:val="0017477E"/>
    <w:rsid w:val="001749CD"/>
    <w:rsid w:val="0017585B"/>
    <w:rsid w:val="00175FA9"/>
    <w:rsid w:val="001767B5"/>
    <w:rsid w:val="00177BD4"/>
    <w:rsid w:val="00177D3E"/>
    <w:rsid w:val="00182552"/>
    <w:rsid w:val="00183428"/>
    <w:rsid w:val="0018449D"/>
    <w:rsid w:val="001844B9"/>
    <w:rsid w:val="00185617"/>
    <w:rsid w:val="00192C81"/>
    <w:rsid w:val="00192E8A"/>
    <w:rsid w:val="00196924"/>
    <w:rsid w:val="00196B3E"/>
    <w:rsid w:val="00196C60"/>
    <w:rsid w:val="001973EE"/>
    <w:rsid w:val="001A0CA6"/>
    <w:rsid w:val="001A24D6"/>
    <w:rsid w:val="001A4725"/>
    <w:rsid w:val="001A57D2"/>
    <w:rsid w:val="001B0600"/>
    <w:rsid w:val="001B3A2D"/>
    <w:rsid w:val="001B3F57"/>
    <w:rsid w:val="001B51BC"/>
    <w:rsid w:val="001B635E"/>
    <w:rsid w:val="001B7876"/>
    <w:rsid w:val="001C12A2"/>
    <w:rsid w:val="001C1B29"/>
    <w:rsid w:val="001C3A43"/>
    <w:rsid w:val="001C5322"/>
    <w:rsid w:val="001C7CD2"/>
    <w:rsid w:val="001D17BE"/>
    <w:rsid w:val="001D189E"/>
    <w:rsid w:val="001D4629"/>
    <w:rsid w:val="001D71BA"/>
    <w:rsid w:val="001E7F5C"/>
    <w:rsid w:val="001F0350"/>
    <w:rsid w:val="001F0C28"/>
    <w:rsid w:val="001F1DA7"/>
    <w:rsid w:val="001F5593"/>
    <w:rsid w:val="001F59AD"/>
    <w:rsid w:val="002000E7"/>
    <w:rsid w:val="00200ABE"/>
    <w:rsid w:val="0020477E"/>
    <w:rsid w:val="002047E3"/>
    <w:rsid w:val="00212FC4"/>
    <w:rsid w:val="00213129"/>
    <w:rsid w:val="0021365B"/>
    <w:rsid w:val="00213C08"/>
    <w:rsid w:val="00214318"/>
    <w:rsid w:val="00214342"/>
    <w:rsid w:val="00214CB1"/>
    <w:rsid w:val="00215229"/>
    <w:rsid w:val="002161E9"/>
    <w:rsid w:val="00220951"/>
    <w:rsid w:val="002301A0"/>
    <w:rsid w:val="002322D1"/>
    <w:rsid w:val="002351A5"/>
    <w:rsid w:val="0023628E"/>
    <w:rsid w:val="00237F9A"/>
    <w:rsid w:val="0024032D"/>
    <w:rsid w:val="002416DB"/>
    <w:rsid w:val="002417F2"/>
    <w:rsid w:val="002424C0"/>
    <w:rsid w:val="00244FC1"/>
    <w:rsid w:val="002467E5"/>
    <w:rsid w:val="002471AB"/>
    <w:rsid w:val="00247D1F"/>
    <w:rsid w:val="00250816"/>
    <w:rsid w:val="002522E9"/>
    <w:rsid w:val="0025243A"/>
    <w:rsid w:val="00252808"/>
    <w:rsid w:val="00254B9A"/>
    <w:rsid w:val="0025563D"/>
    <w:rsid w:val="00257FFA"/>
    <w:rsid w:val="0026067D"/>
    <w:rsid w:val="00264F5E"/>
    <w:rsid w:val="0026639D"/>
    <w:rsid w:val="00267849"/>
    <w:rsid w:val="00277E9D"/>
    <w:rsid w:val="0028208E"/>
    <w:rsid w:val="002830C0"/>
    <w:rsid w:val="00283160"/>
    <w:rsid w:val="00283445"/>
    <w:rsid w:val="002837F1"/>
    <w:rsid w:val="0028574E"/>
    <w:rsid w:val="00286740"/>
    <w:rsid w:val="002873E2"/>
    <w:rsid w:val="002923DF"/>
    <w:rsid w:val="00294309"/>
    <w:rsid w:val="0029458B"/>
    <w:rsid w:val="00295F4D"/>
    <w:rsid w:val="002978B9"/>
    <w:rsid w:val="00297C0F"/>
    <w:rsid w:val="002A1C13"/>
    <w:rsid w:val="002A385D"/>
    <w:rsid w:val="002A431C"/>
    <w:rsid w:val="002A6DDA"/>
    <w:rsid w:val="002A785C"/>
    <w:rsid w:val="002B056E"/>
    <w:rsid w:val="002B169B"/>
    <w:rsid w:val="002B2195"/>
    <w:rsid w:val="002B4948"/>
    <w:rsid w:val="002B5BE7"/>
    <w:rsid w:val="002B5C08"/>
    <w:rsid w:val="002B6E69"/>
    <w:rsid w:val="002C0B6C"/>
    <w:rsid w:val="002C1411"/>
    <w:rsid w:val="002C2931"/>
    <w:rsid w:val="002C508A"/>
    <w:rsid w:val="002C5397"/>
    <w:rsid w:val="002C7334"/>
    <w:rsid w:val="002D34CD"/>
    <w:rsid w:val="002D6745"/>
    <w:rsid w:val="002E0A22"/>
    <w:rsid w:val="002E17BE"/>
    <w:rsid w:val="002E1D0A"/>
    <w:rsid w:val="002E233C"/>
    <w:rsid w:val="002E4F0B"/>
    <w:rsid w:val="002E4FC6"/>
    <w:rsid w:val="002E53FB"/>
    <w:rsid w:val="002E61A2"/>
    <w:rsid w:val="002E676F"/>
    <w:rsid w:val="002F16B9"/>
    <w:rsid w:val="002F1E6E"/>
    <w:rsid w:val="002F26D1"/>
    <w:rsid w:val="002F435B"/>
    <w:rsid w:val="0031083C"/>
    <w:rsid w:val="00312CBF"/>
    <w:rsid w:val="00315991"/>
    <w:rsid w:val="003229A8"/>
    <w:rsid w:val="0032363C"/>
    <w:rsid w:val="003243FE"/>
    <w:rsid w:val="0033121B"/>
    <w:rsid w:val="0033123E"/>
    <w:rsid w:val="00331254"/>
    <w:rsid w:val="00331564"/>
    <w:rsid w:val="003323B7"/>
    <w:rsid w:val="003365DA"/>
    <w:rsid w:val="00337BC6"/>
    <w:rsid w:val="003433A9"/>
    <w:rsid w:val="00343A24"/>
    <w:rsid w:val="00345C58"/>
    <w:rsid w:val="003471BA"/>
    <w:rsid w:val="00354F5C"/>
    <w:rsid w:val="003552A6"/>
    <w:rsid w:val="00355B6B"/>
    <w:rsid w:val="00356A3E"/>
    <w:rsid w:val="00361088"/>
    <w:rsid w:val="0036627B"/>
    <w:rsid w:val="003667B9"/>
    <w:rsid w:val="00375CE7"/>
    <w:rsid w:val="00375F02"/>
    <w:rsid w:val="00381559"/>
    <w:rsid w:val="00392945"/>
    <w:rsid w:val="00393116"/>
    <w:rsid w:val="00394F3F"/>
    <w:rsid w:val="0039606C"/>
    <w:rsid w:val="00397A46"/>
    <w:rsid w:val="003A0B7D"/>
    <w:rsid w:val="003A183A"/>
    <w:rsid w:val="003A413B"/>
    <w:rsid w:val="003A55AC"/>
    <w:rsid w:val="003B0F4F"/>
    <w:rsid w:val="003B131A"/>
    <w:rsid w:val="003B14C5"/>
    <w:rsid w:val="003B2213"/>
    <w:rsid w:val="003B4F45"/>
    <w:rsid w:val="003B6494"/>
    <w:rsid w:val="003B7F50"/>
    <w:rsid w:val="003C1B1D"/>
    <w:rsid w:val="003C1E94"/>
    <w:rsid w:val="003C540C"/>
    <w:rsid w:val="003D4CFA"/>
    <w:rsid w:val="003D54A4"/>
    <w:rsid w:val="003D58F1"/>
    <w:rsid w:val="003D78DD"/>
    <w:rsid w:val="003E127B"/>
    <w:rsid w:val="003E1B12"/>
    <w:rsid w:val="003E2F54"/>
    <w:rsid w:val="003E5BF3"/>
    <w:rsid w:val="003E7189"/>
    <w:rsid w:val="003F0287"/>
    <w:rsid w:val="003F08A6"/>
    <w:rsid w:val="003F27A7"/>
    <w:rsid w:val="003F66FE"/>
    <w:rsid w:val="004043A3"/>
    <w:rsid w:val="00407EB6"/>
    <w:rsid w:val="00411410"/>
    <w:rsid w:val="004145A3"/>
    <w:rsid w:val="00415AA5"/>
    <w:rsid w:val="004172F8"/>
    <w:rsid w:val="00420DEB"/>
    <w:rsid w:val="0042211B"/>
    <w:rsid w:val="0042255F"/>
    <w:rsid w:val="004245A0"/>
    <w:rsid w:val="004250C5"/>
    <w:rsid w:val="004253DB"/>
    <w:rsid w:val="00425739"/>
    <w:rsid w:val="004306AC"/>
    <w:rsid w:val="00431482"/>
    <w:rsid w:val="004314F6"/>
    <w:rsid w:val="00432C92"/>
    <w:rsid w:val="00435CB2"/>
    <w:rsid w:val="00436E7D"/>
    <w:rsid w:val="004374FD"/>
    <w:rsid w:val="00437F62"/>
    <w:rsid w:val="0044023E"/>
    <w:rsid w:val="004403D4"/>
    <w:rsid w:val="00440B23"/>
    <w:rsid w:val="004439C2"/>
    <w:rsid w:val="00443D4F"/>
    <w:rsid w:val="0045394B"/>
    <w:rsid w:val="00453A8A"/>
    <w:rsid w:val="00454711"/>
    <w:rsid w:val="0045545F"/>
    <w:rsid w:val="00455DC6"/>
    <w:rsid w:val="00456C91"/>
    <w:rsid w:val="004604AC"/>
    <w:rsid w:val="00462EFB"/>
    <w:rsid w:val="004653EC"/>
    <w:rsid w:val="00465F97"/>
    <w:rsid w:val="004674F7"/>
    <w:rsid w:val="004736EC"/>
    <w:rsid w:val="004738FF"/>
    <w:rsid w:val="00473D52"/>
    <w:rsid w:val="004759CF"/>
    <w:rsid w:val="00476113"/>
    <w:rsid w:val="00481E34"/>
    <w:rsid w:val="00484DD9"/>
    <w:rsid w:val="00487E9A"/>
    <w:rsid w:val="00490BC3"/>
    <w:rsid w:val="00492B92"/>
    <w:rsid w:val="004946A0"/>
    <w:rsid w:val="00494A0C"/>
    <w:rsid w:val="00495501"/>
    <w:rsid w:val="004A2E20"/>
    <w:rsid w:val="004A4C84"/>
    <w:rsid w:val="004A5171"/>
    <w:rsid w:val="004A596B"/>
    <w:rsid w:val="004A6AFB"/>
    <w:rsid w:val="004B071A"/>
    <w:rsid w:val="004B1115"/>
    <w:rsid w:val="004B19BC"/>
    <w:rsid w:val="004B2E73"/>
    <w:rsid w:val="004B35E1"/>
    <w:rsid w:val="004B4DA2"/>
    <w:rsid w:val="004B5B29"/>
    <w:rsid w:val="004B6536"/>
    <w:rsid w:val="004C3462"/>
    <w:rsid w:val="004C6683"/>
    <w:rsid w:val="004D2901"/>
    <w:rsid w:val="004D57C7"/>
    <w:rsid w:val="004D5FDC"/>
    <w:rsid w:val="004D602B"/>
    <w:rsid w:val="004D7615"/>
    <w:rsid w:val="004E027A"/>
    <w:rsid w:val="004E1F8B"/>
    <w:rsid w:val="004E3038"/>
    <w:rsid w:val="004E4EC1"/>
    <w:rsid w:val="004F1659"/>
    <w:rsid w:val="004F181E"/>
    <w:rsid w:val="004F233D"/>
    <w:rsid w:val="004F2B1A"/>
    <w:rsid w:val="004F47FC"/>
    <w:rsid w:val="004F56D2"/>
    <w:rsid w:val="004F69EF"/>
    <w:rsid w:val="004F74BA"/>
    <w:rsid w:val="004F7D0D"/>
    <w:rsid w:val="00500492"/>
    <w:rsid w:val="00501F32"/>
    <w:rsid w:val="00505172"/>
    <w:rsid w:val="00506548"/>
    <w:rsid w:val="005076CF"/>
    <w:rsid w:val="0051144C"/>
    <w:rsid w:val="0051267C"/>
    <w:rsid w:val="005130B2"/>
    <w:rsid w:val="005139CA"/>
    <w:rsid w:val="005154E3"/>
    <w:rsid w:val="00515A67"/>
    <w:rsid w:val="00517F0E"/>
    <w:rsid w:val="005225B9"/>
    <w:rsid w:val="005243D1"/>
    <w:rsid w:val="00524A31"/>
    <w:rsid w:val="0052525E"/>
    <w:rsid w:val="00526278"/>
    <w:rsid w:val="00526E54"/>
    <w:rsid w:val="00534606"/>
    <w:rsid w:val="0053585E"/>
    <w:rsid w:val="00537196"/>
    <w:rsid w:val="00540A17"/>
    <w:rsid w:val="00545050"/>
    <w:rsid w:val="00546F61"/>
    <w:rsid w:val="00546F70"/>
    <w:rsid w:val="00547BE2"/>
    <w:rsid w:val="00550A49"/>
    <w:rsid w:val="0055163A"/>
    <w:rsid w:val="0055531D"/>
    <w:rsid w:val="005554CB"/>
    <w:rsid w:val="005564AE"/>
    <w:rsid w:val="00556982"/>
    <w:rsid w:val="00560310"/>
    <w:rsid w:val="00563708"/>
    <w:rsid w:val="00572EAE"/>
    <w:rsid w:val="0057428C"/>
    <w:rsid w:val="00575989"/>
    <w:rsid w:val="00575B68"/>
    <w:rsid w:val="00576B69"/>
    <w:rsid w:val="00577DE7"/>
    <w:rsid w:val="00582D3B"/>
    <w:rsid w:val="00584370"/>
    <w:rsid w:val="00586DAA"/>
    <w:rsid w:val="00587DFA"/>
    <w:rsid w:val="0059053A"/>
    <w:rsid w:val="00593102"/>
    <w:rsid w:val="00593745"/>
    <w:rsid w:val="00595C4E"/>
    <w:rsid w:val="005A05DA"/>
    <w:rsid w:val="005A1AC4"/>
    <w:rsid w:val="005A1F33"/>
    <w:rsid w:val="005A549A"/>
    <w:rsid w:val="005B411E"/>
    <w:rsid w:val="005C2C9F"/>
    <w:rsid w:val="005C50FE"/>
    <w:rsid w:val="005D0DCE"/>
    <w:rsid w:val="005D100D"/>
    <w:rsid w:val="005D4B65"/>
    <w:rsid w:val="005D59B7"/>
    <w:rsid w:val="005D78D9"/>
    <w:rsid w:val="005E2B3B"/>
    <w:rsid w:val="005E45DB"/>
    <w:rsid w:val="005E533D"/>
    <w:rsid w:val="005E5BA7"/>
    <w:rsid w:val="005E6641"/>
    <w:rsid w:val="005F053F"/>
    <w:rsid w:val="005F253F"/>
    <w:rsid w:val="005F25A1"/>
    <w:rsid w:val="005F5141"/>
    <w:rsid w:val="0060002A"/>
    <w:rsid w:val="0060259F"/>
    <w:rsid w:val="0060323E"/>
    <w:rsid w:val="00604020"/>
    <w:rsid w:val="0060571B"/>
    <w:rsid w:val="00606D11"/>
    <w:rsid w:val="00607DB3"/>
    <w:rsid w:val="00607E0D"/>
    <w:rsid w:val="006102D5"/>
    <w:rsid w:val="00610C2A"/>
    <w:rsid w:val="00610FC3"/>
    <w:rsid w:val="00611ABA"/>
    <w:rsid w:val="00611B9A"/>
    <w:rsid w:val="00612E2C"/>
    <w:rsid w:val="00615715"/>
    <w:rsid w:val="00616DF9"/>
    <w:rsid w:val="00621E59"/>
    <w:rsid w:val="0062205F"/>
    <w:rsid w:val="0062332E"/>
    <w:rsid w:val="00623749"/>
    <w:rsid w:val="00623DAF"/>
    <w:rsid w:val="00624889"/>
    <w:rsid w:val="00625652"/>
    <w:rsid w:val="00631D0C"/>
    <w:rsid w:val="00633272"/>
    <w:rsid w:val="0063364B"/>
    <w:rsid w:val="00633D90"/>
    <w:rsid w:val="0063471E"/>
    <w:rsid w:val="00634B89"/>
    <w:rsid w:val="00635209"/>
    <w:rsid w:val="0063605A"/>
    <w:rsid w:val="00640147"/>
    <w:rsid w:val="006427D8"/>
    <w:rsid w:val="0064770E"/>
    <w:rsid w:val="00654BCB"/>
    <w:rsid w:val="00655532"/>
    <w:rsid w:val="00660DEB"/>
    <w:rsid w:val="00660FDC"/>
    <w:rsid w:val="00662A0F"/>
    <w:rsid w:val="00662D48"/>
    <w:rsid w:val="00664ECA"/>
    <w:rsid w:val="006653DA"/>
    <w:rsid w:val="006657BB"/>
    <w:rsid w:val="00667751"/>
    <w:rsid w:val="00667910"/>
    <w:rsid w:val="00672E48"/>
    <w:rsid w:val="00673C81"/>
    <w:rsid w:val="00680AD4"/>
    <w:rsid w:val="00681CE0"/>
    <w:rsid w:val="00682460"/>
    <w:rsid w:val="00682C3D"/>
    <w:rsid w:val="0068481A"/>
    <w:rsid w:val="00692E35"/>
    <w:rsid w:val="00694417"/>
    <w:rsid w:val="006968D9"/>
    <w:rsid w:val="0069692C"/>
    <w:rsid w:val="0069794D"/>
    <w:rsid w:val="00697EA3"/>
    <w:rsid w:val="006A01D8"/>
    <w:rsid w:val="006A0BB0"/>
    <w:rsid w:val="006A3D22"/>
    <w:rsid w:val="006B2DA0"/>
    <w:rsid w:val="006B64DD"/>
    <w:rsid w:val="006C4285"/>
    <w:rsid w:val="006C5808"/>
    <w:rsid w:val="006C5EBB"/>
    <w:rsid w:val="006D111F"/>
    <w:rsid w:val="006D281C"/>
    <w:rsid w:val="006D562D"/>
    <w:rsid w:val="006D57D5"/>
    <w:rsid w:val="006D78ED"/>
    <w:rsid w:val="006E48DE"/>
    <w:rsid w:val="006F22D4"/>
    <w:rsid w:val="006F3F8B"/>
    <w:rsid w:val="006F403C"/>
    <w:rsid w:val="006F4870"/>
    <w:rsid w:val="006F6831"/>
    <w:rsid w:val="006F6A41"/>
    <w:rsid w:val="007009B9"/>
    <w:rsid w:val="00701CBE"/>
    <w:rsid w:val="0070476B"/>
    <w:rsid w:val="00707BF7"/>
    <w:rsid w:val="007138D5"/>
    <w:rsid w:val="007149C2"/>
    <w:rsid w:val="00715F14"/>
    <w:rsid w:val="00716120"/>
    <w:rsid w:val="00716B47"/>
    <w:rsid w:val="00720C2B"/>
    <w:rsid w:val="007219DC"/>
    <w:rsid w:val="00721AE5"/>
    <w:rsid w:val="00722A93"/>
    <w:rsid w:val="00723F7B"/>
    <w:rsid w:val="00731803"/>
    <w:rsid w:val="0073293D"/>
    <w:rsid w:val="007360FA"/>
    <w:rsid w:val="00736E2B"/>
    <w:rsid w:val="007376B2"/>
    <w:rsid w:val="00740A1A"/>
    <w:rsid w:val="00740F4E"/>
    <w:rsid w:val="00742511"/>
    <w:rsid w:val="00742656"/>
    <w:rsid w:val="00742793"/>
    <w:rsid w:val="007469CC"/>
    <w:rsid w:val="00751D49"/>
    <w:rsid w:val="007530C0"/>
    <w:rsid w:val="0075553C"/>
    <w:rsid w:val="00757314"/>
    <w:rsid w:val="00761632"/>
    <w:rsid w:val="00761A14"/>
    <w:rsid w:val="007625D8"/>
    <w:rsid w:val="007628E6"/>
    <w:rsid w:val="00762B68"/>
    <w:rsid w:val="00762EAA"/>
    <w:rsid w:val="00765C15"/>
    <w:rsid w:val="00767A91"/>
    <w:rsid w:val="00772154"/>
    <w:rsid w:val="00773F86"/>
    <w:rsid w:val="007753C0"/>
    <w:rsid w:val="00777254"/>
    <w:rsid w:val="007824AD"/>
    <w:rsid w:val="007841D9"/>
    <w:rsid w:val="00786569"/>
    <w:rsid w:val="00786E87"/>
    <w:rsid w:val="0079528C"/>
    <w:rsid w:val="00795C58"/>
    <w:rsid w:val="007960EF"/>
    <w:rsid w:val="00797334"/>
    <w:rsid w:val="007976BE"/>
    <w:rsid w:val="007A17E6"/>
    <w:rsid w:val="007A4032"/>
    <w:rsid w:val="007A5C48"/>
    <w:rsid w:val="007A6098"/>
    <w:rsid w:val="007A6180"/>
    <w:rsid w:val="007A64E4"/>
    <w:rsid w:val="007A6EF9"/>
    <w:rsid w:val="007A7BA8"/>
    <w:rsid w:val="007B6699"/>
    <w:rsid w:val="007B7176"/>
    <w:rsid w:val="007C2873"/>
    <w:rsid w:val="007C50C2"/>
    <w:rsid w:val="007C54CB"/>
    <w:rsid w:val="007D0EDF"/>
    <w:rsid w:val="007D0F6B"/>
    <w:rsid w:val="007D5FE6"/>
    <w:rsid w:val="007D6735"/>
    <w:rsid w:val="007D69DE"/>
    <w:rsid w:val="007D6C52"/>
    <w:rsid w:val="007E0E6E"/>
    <w:rsid w:val="007E1980"/>
    <w:rsid w:val="007E3DED"/>
    <w:rsid w:val="007E57A3"/>
    <w:rsid w:val="007E5845"/>
    <w:rsid w:val="007E7398"/>
    <w:rsid w:val="007F0F3B"/>
    <w:rsid w:val="007F2720"/>
    <w:rsid w:val="007F4730"/>
    <w:rsid w:val="007F54A9"/>
    <w:rsid w:val="007F5F63"/>
    <w:rsid w:val="007F699A"/>
    <w:rsid w:val="00802AFC"/>
    <w:rsid w:val="00802B6C"/>
    <w:rsid w:val="008041EC"/>
    <w:rsid w:val="0080429F"/>
    <w:rsid w:val="008073C0"/>
    <w:rsid w:val="00812487"/>
    <w:rsid w:val="00814149"/>
    <w:rsid w:val="00816759"/>
    <w:rsid w:val="0082111D"/>
    <w:rsid w:val="008211AF"/>
    <w:rsid w:val="00821ACB"/>
    <w:rsid w:val="00821D2B"/>
    <w:rsid w:val="00822C32"/>
    <w:rsid w:val="00823872"/>
    <w:rsid w:val="00825CE7"/>
    <w:rsid w:val="00826C0A"/>
    <w:rsid w:val="00830AF4"/>
    <w:rsid w:val="00832892"/>
    <w:rsid w:val="00832A57"/>
    <w:rsid w:val="00832FEA"/>
    <w:rsid w:val="008338F5"/>
    <w:rsid w:val="00834274"/>
    <w:rsid w:val="00835836"/>
    <w:rsid w:val="008408E6"/>
    <w:rsid w:val="00840B09"/>
    <w:rsid w:val="00842B9B"/>
    <w:rsid w:val="00842FB5"/>
    <w:rsid w:val="00843DAF"/>
    <w:rsid w:val="0084623C"/>
    <w:rsid w:val="008478AB"/>
    <w:rsid w:val="00851803"/>
    <w:rsid w:val="008541D2"/>
    <w:rsid w:val="00855320"/>
    <w:rsid w:val="0086074A"/>
    <w:rsid w:val="008621C8"/>
    <w:rsid w:val="00867251"/>
    <w:rsid w:val="00871068"/>
    <w:rsid w:val="0087178A"/>
    <w:rsid w:val="00872712"/>
    <w:rsid w:val="0087530F"/>
    <w:rsid w:val="00876C7D"/>
    <w:rsid w:val="0088282D"/>
    <w:rsid w:val="00886454"/>
    <w:rsid w:val="00886E42"/>
    <w:rsid w:val="00887368"/>
    <w:rsid w:val="00887E9C"/>
    <w:rsid w:val="008900E0"/>
    <w:rsid w:val="008904DF"/>
    <w:rsid w:val="00890CF1"/>
    <w:rsid w:val="008911C4"/>
    <w:rsid w:val="0089184C"/>
    <w:rsid w:val="00892B97"/>
    <w:rsid w:val="0089566F"/>
    <w:rsid w:val="00895981"/>
    <w:rsid w:val="008A0E2E"/>
    <w:rsid w:val="008A2F2E"/>
    <w:rsid w:val="008A3F94"/>
    <w:rsid w:val="008A53B9"/>
    <w:rsid w:val="008A55B6"/>
    <w:rsid w:val="008A6CED"/>
    <w:rsid w:val="008A76C4"/>
    <w:rsid w:val="008B430B"/>
    <w:rsid w:val="008B5412"/>
    <w:rsid w:val="008B6F89"/>
    <w:rsid w:val="008B718E"/>
    <w:rsid w:val="008C149D"/>
    <w:rsid w:val="008C442D"/>
    <w:rsid w:val="008D0691"/>
    <w:rsid w:val="008D0978"/>
    <w:rsid w:val="008D0AB5"/>
    <w:rsid w:val="008D1B19"/>
    <w:rsid w:val="008D2320"/>
    <w:rsid w:val="008D3F1D"/>
    <w:rsid w:val="008D5903"/>
    <w:rsid w:val="008D644A"/>
    <w:rsid w:val="008D7467"/>
    <w:rsid w:val="008E2693"/>
    <w:rsid w:val="008E2782"/>
    <w:rsid w:val="008E40A6"/>
    <w:rsid w:val="008E4101"/>
    <w:rsid w:val="008E5C3C"/>
    <w:rsid w:val="008F5767"/>
    <w:rsid w:val="00900505"/>
    <w:rsid w:val="00903444"/>
    <w:rsid w:val="00906945"/>
    <w:rsid w:val="00906947"/>
    <w:rsid w:val="00911B9F"/>
    <w:rsid w:val="00912735"/>
    <w:rsid w:val="0091365A"/>
    <w:rsid w:val="00917138"/>
    <w:rsid w:val="00921C06"/>
    <w:rsid w:val="00921D1C"/>
    <w:rsid w:val="0092256A"/>
    <w:rsid w:val="00922CAD"/>
    <w:rsid w:val="00930702"/>
    <w:rsid w:val="0093109A"/>
    <w:rsid w:val="009344CA"/>
    <w:rsid w:val="009372CC"/>
    <w:rsid w:val="00937C37"/>
    <w:rsid w:val="00937C73"/>
    <w:rsid w:val="009405D5"/>
    <w:rsid w:val="009410A5"/>
    <w:rsid w:val="00941340"/>
    <w:rsid w:val="00941B6F"/>
    <w:rsid w:val="00944779"/>
    <w:rsid w:val="00944835"/>
    <w:rsid w:val="009515AD"/>
    <w:rsid w:val="00957564"/>
    <w:rsid w:val="009576A1"/>
    <w:rsid w:val="00960671"/>
    <w:rsid w:val="00961EA6"/>
    <w:rsid w:val="00963AA2"/>
    <w:rsid w:val="00965D4D"/>
    <w:rsid w:val="00972530"/>
    <w:rsid w:val="00972787"/>
    <w:rsid w:val="009739C1"/>
    <w:rsid w:val="00974962"/>
    <w:rsid w:val="00980A01"/>
    <w:rsid w:val="00981424"/>
    <w:rsid w:val="009832F0"/>
    <w:rsid w:val="009835D2"/>
    <w:rsid w:val="00984F6E"/>
    <w:rsid w:val="00986277"/>
    <w:rsid w:val="009864A8"/>
    <w:rsid w:val="009919DA"/>
    <w:rsid w:val="00992864"/>
    <w:rsid w:val="00992AFF"/>
    <w:rsid w:val="00993918"/>
    <w:rsid w:val="009959DE"/>
    <w:rsid w:val="00996DC3"/>
    <w:rsid w:val="009A1353"/>
    <w:rsid w:val="009A1936"/>
    <w:rsid w:val="009A1ADE"/>
    <w:rsid w:val="009A4270"/>
    <w:rsid w:val="009A4FD2"/>
    <w:rsid w:val="009A798A"/>
    <w:rsid w:val="009B0929"/>
    <w:rsid w:val="009B0B26"/>
    <w:rsid w:val="009B0B76"/>
    <w:rsid w:val="009B2AC4"/>
    <w:rsid w:val="009B5963"/>
    <w:rsid w:val="009B7257"/>
    <w:rsid w:val="009C22FC"/>
    <w:rsid w:val="009C3F05"/>
    <w:rsid w:val="009C4413"/>
    <w:rsid w:val="009C68EB"/>
    <w:rsid w:val="009C7245"/>
    <w:rsid w:val="009C73CD"/>
    <w:rsid w:val="009C7C8D"/>
    <w:rsid w:val="009D0935"/>
    <w:rsid w:val="009D2757"/>
    <w:rsid w:val="009D52FD"/>
    <w:rsid w:val="009E050C"/>
    <w:rsid w:val="009E17EB"/>
    <w:rsid w:val="009E683B"/>
    <w:rsid w:val="009E72F7"/>
    <w:rsid w:val="009F035E"/>
    <w:rsid w:val="009F0C0D"/>
    <w:rsid w:val="009F0FFB"/>
    <w:rsid w:val="009F17AE"/>
    <w:rsid w:val="009F3E7A"/>
    <w:rsid w:val="009F530D"/>
    <w:rsid w:val="009F56F7"/>
    <w:rsid w:val="009F5781"/>
    <w:rsid w:val="009F605A"/>
    <w:rsid w:val="00A01887"/>
    <w:rsid w:val="00A0352B"/>
    <w:rsid w:val="00A04392"/>
    <w:rsid w:val="00A045AE"/>
    <w:rsid w:val="00A05772"/>
    <w:rsid w:val="00A159A6"/>
    <w:rsid w:val="00A200BD"/>
    <w:rsid w:val="00A2086D"/>
    <w:rsid w:val="00A23832"/>
    <w:rsid w:val="00A23D3B"/>
    <w:rsid w:val="00A272D6"/>
    <w:rsid w:val="00A27B0E"/>
    <w:rsid w:val="00A31DA3"/>
    <w:rsid w:val="00A34012"/>
    <w:rsid w:val="00A34B9E"/>
    <w:rsid w:val="00A34D50"/>
    <w:rsid w:val="00A35C57"/>
    <w:rsid w:val="00A4455C"/>
    <w:rsid w:val="00A44DC9"/>
    <w:rsid w:val="00A45FED"/>
    <w:rsid w:val="00A4607E"/>
    <w:rsid w:val="00A4728A"/>
    <w:rsid w:val="00A510DE"/>
    <w:rsid w:val="00A5262E"/>
    <w:rsid w:val="00A5332D"/>
    <w:rsid w:val="00A5581F"/>
    <w:rsid w:val="00A575E0"/>
    <w:rsid w:val="00A60C3A"/>
    <w:rsid w:val="00A654B7"/>
    <w:rsid w:val="00A65586"/>
    <w:rsid w:val="00A679FD"/>
    <w:rsid w:val="00A67BE7"/>
    <w:rsid w:val="00A729AA"/>
    <w:rsid w:val="00A80981"/>
    <w:rsid w:val="00A82497"/>
    <w:rsid w:val="00A824B5"/>
    <w:rsid w:val="00A83C52"/>
    <w:rsid w:val="00A848AE"/>
    <w:rsid w:val="00A90A2F"/>
    <w:rsid w:val="00A92558"/>
    <w:rsid w:val="00A92829"/>
    <w:rsid w:val="00A92FC4"/>
    <w:rsid w:val="00A93559"/>
    <w:rsid w:val="00A95CA5"/>
    <w:rsid w:val="00AA1A42"/>
    <w:rsid w:val="00AB2591"/>
    <w:rsid w:val="00AB25BC"/>
    <w:rsid w:val="00AB57BD"/>
    <w:rsid w:val="00AB5A5A"/>
    <w:rsid w:val="00AB6037"/>
    <w:rsid w:val="00AB7AC4"/>
    <w:rsid w:val="00AC05F8"/>
    <w:rsid w:val="00AC0691"/>
    <w:rsid w:val="00AC09E5"/>
    <w:rsid w:val="00AC2BDF"/>
    <w:rsid w:val="00AC4BE6"/>
    <w:rsid w:val="00AC5A86"/>
    <w:rsid w:val="00AC7ECD"/>
    <w:rsid w:val="00AD18C0"/>
    <w:rsid w:val="00AD2C30"/>
    <w:rsid w:val="00AD5F63"/>
    <w:rsid w:val="00AD6585"/>
    <w:rsid w:val="00AD7EF5"/>
    <w:rsid w:val="00AE072B"/>
    <w:rsid w:val="00AE0847"/>
    <w:rsid w:val="00AE1A55"/>
    <w:rsid w:val="00AE1EEE"/>
    <w:rsid w:val="00AE3817"/>
    <w:rsid w:val="00AE4B04"/>
    <w:rsid w:val="00AE55B6"/>
    <w:rsid w:val="00AE57F3"/>
    <w:rsid w:val="00AE5CDB"/>
    <w:rsid w:val="00AE6589"/>
    <w:rsid w:val="00AF2D92"/>
    <w:rsid w:val="00B00AC8"/>
    <w:rsid w:val="00B0136B"/>
    <w:rsid w:val="00B0304B"/>
    <w:rsid w:val="00B05787"/>
    <w:rsid w:val="00B05868"/>
    <w:rsid w:val="00B05988"/>
    <w:rsid w:val="00B07D5A"/>
    <w:rsid w:val="00B11090"/>
    <w:rsid w:val="00B16297"/>
    <w:rsid w:val="00B163FF"/>
    <w:rsid w:val="00B207C6"/>
    <w:rsid w:val="00B20B5B"/>
    <w:rsid w:val="00B23747"/>
    <w:rsid w:val="00B23DA3"/>
    <w:rsid w:val="00B27037"/>
    <w:rsid w:val="00B27A82"/>
    <w:rsid w:val="00B3289C"/>
    <w:rsid w:val="00B33F99"/>
    <w:rsid w:val="00B35219"/>
    <w:rsid w:val="00B35F05"/>
    <w:rsid w:val="00B36D72"/>
    <w:rsid w:val="00B412AA"/>
    <w:rsid w:val="00B45B65"/>
    <w:rsid w:val="00B47055"/>
    <w:rsid w:val="00B519F1"/>
    <w:rsid w:val="00B532FF"/>
    <w:rsid w:val="00B55B6B"/>
    <w:rsid w:val="00B56240"/>
    <w:rsid w:val="00B57186"/>
    <w:rsid w:val="00B57CB5"/>
    <w:rsid w:val="00B57F8F"/>
    <w:rsid w:val="00B61466"/>
    <w:rsid w:val="00B62A01"/>
    <w:rsid w:val="00B716DD"/>
    <w:rsid w:val="00B726CE"/>
    <w:rsid w:val="00B7285D"/>
    <w:rsid w:val="00B72B3B"/>
    <w:rsid w:val="00B76344"/>
    <w:rsid w:val="00B7754D"/>
    <w:rsid w:val="00B813C3"/>
    <w:rsid w:val="00B82E98"/>
    <w:rsid w:val="00B834D0"/>
    <w:rsid w:val="00B90A50"/>
    <w:rsid w:val="00B93FAC"/>
    <w:rsid w:val="00B96DC9"/>
    <w:rsid w:val="00BA1627"/>
    <w:rsid w:val="00BA2E2E"/>
    <w:rsid w:val="00BA39A7"/>
    <w:rsid w:val="00BA5713"/>
    <w:rsid w:val="00BB17C6"/>
    <w:rsid w:val="00BB1984"/>
    <w:rsid w:val="00BB2B7F"/>
    <w:rsid w:val="00BB4E2E"/>
    <w:rsid w:val="00BB5D87"/>
    <w:rsid w:val="00BB7921"/>
    <w:rsid w:val="00BC0469"/>
    <w:rsid w:val="00BC1F2D"/>
    <w:rsid w:val="00BC2365"/>
    <w:rsid w:val="00BC2E85"/>
    <w:rsid w:val="00BC554A"/>
    <w:rsid w:val="00BC59AD"/>
    <w:rsid w:val="00BC66A3"/>
    <w:rsid w:val="00BC7DFF"/>
    <w:rsid w:val="00BD1550"/>
    <w:rsid w:val="00BD222E"/>
    <w:rsid w:val="00BD2843"/>
    <w:rsid w:val="00BD2E5E"/>
    <w:rsid w:val="00BD37C7"/>
    <w:rsid w:val="00BD3B0D"/>
    <w:rsid w:val="00BD3B9E"/>
    <w:rsid w:val="00BE1447"/>
    <w:rsid w:val="00BE1AA9"/>
    <w:rsid w:val="00BE2D32"/>
    <w:rsid w:val="00BE3C75"/>
    <w:rsid w:val="00BE3C9B"/>
    <w:rsid w:val="00BE3DC7"/>
    <w:rsid w:val="00BE46EC"/>
    <w:rsid w:val="00BE4DA2"/>
    <w:rsid w:val="00BF0EF1"/>
    <w:rsid w:val="00BF3CF6"/>
    <w:rsid w:val="00BF51BB"/>
    <w:rsid w:val="00BF770C"/>
    <w:rsid w:val="00C01ACC"/>
    <w:rsid w:val="00C03581"/>
    <w:rsid w:val="00C03944"/>
    <w:rsid w:val="00C04C77"/>
    <w:rsid w:val="00C05E92"/>
    <w:rsid w:val="00C06771"/>
    <w:rsid w:val="00C14BB8"/>
    <w:rsid w:val="00C16897"/>
    <w:rsid w:val="00C1748B"/>
    <w:rsid w:val="00C1752A"/>
    <w:rsid w:val="00C2050C"/>
    <w:rsid w:val="00C232AA"/>
    <w:rsid w:val="00C279E5"/>
    <w:rsid w:val="00C31FBE"/>
    <w:rsid w:val="00C32C15"/>
    <w:rsid w:val="00C4018B"/>
    <w:rsid w:val="00C417A8"/>
    <w:rsid w:val="00C45ED1"/>
    <w:rsid w:val="00C47906"/>
    <w:rsid w:val="00C50A49"/>
    <w:rsid w:val="00C50F9F"/>
    <w:rsid w:val="00C5105D"/>
    <w:rsid w:val="00C5190F"/>
    <w:rsid w:val="00C5262C"/>
    <w:rsid w:val="00C62985"/>
    <w:rsid w:val="00C62C00"/>
    <w:rsid w:val="00C67FBD"/>
    <w:rsid w:val="00C70436"/>
    <w:rsid w:val="00C728F2"/>
    <w:rsid w:val="00C7338E"/>
    <w:rsid w:val="00C742E5"/>
    <w:rsid w:val="00C75192"/>
    <w:rsid w:val="00C76227"/>
    <w:rsid w:val="00C7657F"/>
    <w:rsid w:val="00C768AC"/>
    <w:rsid w:val="00C818C7"/>
    <w:rsid w:val="00C8290A"/>
    <w:rsid w:val="00C87BA4"/>
    <w:rsid w:val="00C90208"/>
    <w:rsid w:val="00C91820"/>
    <w:rsid w:val="00C92866"/>
    <w:rsid w:val="00C93416"/>
    <w:rsid w:val="00C94BC4"/>
    <w:rsid w:val="00C94C7B"/>
    <w:rsid w:val="00C9680E"/>
    <w:rsid w:val="00C96E37"/>
    <w:rsid w:val="00C970AB"/>
    <w:rsid w:val="00C97509"/>
    <w:rsid w:val="00CA379C"/>
    <w:rsid w:val="00CA4C48"/>
    <w:rsid w:val="00CB481F"/>
    <w:rsid w:val="00CB6E98"/>
    <w:rsid w:val="00CC73D0"/>
    <w:rsid w:val="00CD0E5D"/>
    <w:rsid w:val="00CD2A41"/>
    <w:rsid w:val="00CD31D5"/>
    <w:rsid w:val="00CD4638"/>
    <w:rsid w:val="00CD6833"/>
    <w:rsid w:val="00CD6CC7"/>
    <w:rsid w:val="00CD72C6"/>
    <w:rsid w:val="00CE1329"/>
    <w:rsid w:val="00CE5FF1"/>
    <w:rsid w:val="00CE6EDA"/>
    <w:rsid w:val="00CE6F3D"/>
    <w:rsid w:val="00CF08F9"/>
    <w:rsid w:val="00CF12DF"/>
    <w:rsid w:val="00CF1D76"/>
    <w:rsid w:val="00CF1E3F"/>
    <w:rsid w:val="00CF2ECF"/>
    <w:rsid w:val="00CF3ABE"/>
    <w:rsid w:val="00CF3C95"/>
    <w:rsid w:val="00CF4039"/>
    <w:rsid w:val="00CF5029"/>
    <w:rsid w:val="00CF5B27"/>
    <w:rsid w:val="00CF61B6"/>
    <w:rsid w:val="00D00230"/>
    <w:rsid w:val="00D004DA"/>
    <w:rsid w:val="00D013FA"/>
    <w:rsid w:val="00D017C5"/>
    <w:rsid w:val="00D02605"/>
    <w:rsid w:val="00D03C48"/>
    <w:rsid w:val="00D05ECD"/>
    <w:rsid w:val="00D11059"/>
    <w:rsid w:val="00D115F0"/>
    <w:rsid w:val="00D13584"/>
    <w:rsid w:val="00D13CD8"/>
    <w:rsid w:val="00D15D3A"/>
    <w:rsid w:val="00D16757"/>
    <w:rsid w:val="00D22695"/>
    <w:rsid w:val="00D23EF7"/>
    <w:rsid w:val="00D241E5"/>
    <w:rsid w:val="00D25080"/>
    <w:rsid w:val="00D269B6"/>
    <w:rsid w:val="00D278AC"/>
    <w:rsid w:val="00D32973"/>
    <w:rsid w:val="00D361ED"/>
    <w:rsid w:val="00D402DA"/>
    <w:rsid w:val="00D41EB1"/>
    <w:rsid w:val="00D43251"/>
    <w:rsid w:val="00D452D2"/>
    <w:rsid w:val="00D45BBF"/>
    <w:rsid w:val="00D46078"/>
    <w:rsid w:val="00D46431"/>
    <w:rsid w:val="00D47FDF"/>
    <w:rsid w:val="00D63A56"/>
    <w:rsid w:val="00D663E0"/>
    <w:rsid w:val="00D67E6A"/>
    <w:rsid w:val="00D74EF3"/>
    <w:rsid w:val="00D75A65"/>
    <w:rsid w:val="00D75ED0"/>
    <w:rsid w:val="00D761BB"/>
    <w:rsid w:val="00D776BA"/>
    <w:rsid w:val="00D77977"/>
    <w:rsid w:val="00D77C5A"/>
    <w:rsid w:val="00D804C5"/>
    <w:rsid w:val="00D80AE2"/>
    <w:rsid w:val="00D80EB5"/>
    <w:rsid w:val="00D8214A"/>
    <w:rsid w:val="00D86621"/>
    <w:rsid w:val="00D87938"/>
    <w:rsid w:val="00D945F9"/>
    <w:rsid w:val="00D97354"/>
    <w:rsid w:val="00DA0038"/>
    <w:rsid w:val="00DA1B6A"/>
    <w:rsid w:val="00DA50BF"/>
    <w:rsid w:val="00DA52B5"/>
    <w:rsid w:val="00DA5EBB"/>
    <w:rsid w:val="00DA7119"/>
    <w:rsid w:val="00DA7E0C"/>
    <w:rsid w:val="00DB0FFB"/>
    <w:rsid w:val="00DB14EB"/>
    <w:rsid w:val="00DB1D0B"/>
    <w:rsid w:val="00DB2974"/>
    <w:rsid w:val="00DB6BA1"/>
    <w:rsid w:val="00DB7FA7"/>
    <w:rsid w:val="00DC0499"/>
    <w:rsid w:val="00DC2057"/>
    <w:rsid w:val="00DD5196"/>
    <w:rsid w:val="00DD57C6"/>
    <w:rsid w:val="00DD6452"/>
    <w:rsid w:val="00DE232A"/>
    <w:rsid w:val="00DE3436"/>
    <w:rsid w:val="00DE35D5"/>
    <w:rsid w:val="00DE4E3F"/>
    <w:rsid w:val="00DE5855"/>
    <w:rsid w:val="00DE7183"/>
    <w:rsid w:val="00DF295A"/>
    <w:rsid w:val="00DF3D8C"/>
    <w:rsid w:val="00E00F3C"/>
    <w:rsid w:val="00E0121A"/>
    <w:rsid w:val="00E0158B"/>
    <w:rsid w:val="00E01BB3"/>
    <w:rsid w:val="00E03FDE"/>
    <w:rsid w:val="00E10E9D"/>
    <w:rsid w:val="00E11BDF"/>
    <w:rsid w:val="00E13A3D"/>
    <w:rsid w:val="00E1728F"/>
    <w:rsid w:val="00E172B8"/>
    <w:rsid w:val="00E1788A"/>
    <w:rsid w:val="00E20F93"/>
    <w:rsid w:val="00E21D4A"/>
    <w:rsid w:val="00E227AA"/>
    <w:rsid w:val="00E2316B"/>
    <w:rsid w:val="00E23532"/>
    <w:rsid w:val="00E23951"/>
    <w:rsid w:val="00E27453"/>
    <w:rsid w:val="00E30B9D"/>
    <w:rsid w:val="00E31F60"/>
    <w:rsid w:val="00E322DE"/>
    <w:rsid w:val="00E33996"/>
    <w:rsid w:val="00E348CE"/>
    <w:rsid w:val="00E3551D"/>
    <w:rsid w:val="00E36298"/>
    <w:rsid w:val="00E3759B"/>
    <w:rsid w:val="00E37FE2"/>
    <w:rsid w:val="00E43690"/>
    <w:rsid w:val="00E44F7F"/>
    <w:rsid w:val="00E45212"/>
    <w:rsid w:val="00E4768A"/>
    <w:rsid w:val="00E47A5A"/>
    <w:rsid w:val="00E506C1"/>
    <w:rsid w:val="00E523C3"/>
    <w:rsid w:val="00E5405C"/>
    <w:rsid w:val="00E5549E"/>
    <w:rsid w:val="00E57AAA"/>
    <w:rsid w:val="00E63330"/>
    <w:rsid w:val="00E65AC7"/>
    <w:rsid w:val="00E66BC4"/>
    <w:rsid w:val="00E702F0"/>
    <w:rsid w:val="00E705D0"/>
    <w:rsid w:val="00E73268"/>
    <w:rsid w:val="00E7358D"/>
    <w:rsid w:val="00E73677"/>
    <w:rsid w:val="00E73719"/>
    <w:rsid w:val="00E77F5A"/>
    <w:rsid w:val="00E82DAE"/>
    <w:rsid w:val="00E83995"/>
    <w:rsid w:val="00E84A00"/>
    <w:rsid w:val="00E863AB"/>
    <w:rsid w:val="00E876AA"/>
    <w:rsid w:val="00E93040"/>
    <w:rsid w:val="00E9476C"/>
    <w:rsid w:val="00E959C9"/>
    <w:rsid w:val="00E97855"/>
    <w:rsid w:val="00E97999"/>
    <w:rsid w:val="00E97BBD"/>
    <w:rsid w:val="00EA569A"/>
    <w:rsid w:val="00EA71E3"/>
    <w:rsid w:val="00EB5E2C"/>
    <w:rsid w:val="00EB778A"/>
    <w:rsid w:val="00EC3A00"/>
    <w:rsid w:val="00EC4A87"/>
    <w:rsid w:val="00EC64D4"/>
    <w:rsid w:val="00EC6A2A"/>
    <w:rsid w:val="00EC6A31"/>
    <w:rsid w:val="00ED0856"/>
    <w:rsid w:val="00ED0D30"/>
    <w:rsid w:val="00ED6E1A"/>
    <w:rsid w:val="00ED7463"/>
    <w:rsid w:val="00EE03E1"/>
    <w:rsid w:val="00EE1A3E"/>
    <w:rsid w:val="00EE495F"/>
    <w:rsid w:val="00EE4E47"/>
    <w:rsid w:val="00EE6700"/>
    <w:rsid w:val="00EE7787"/>
    <w:rsid w:val="00EF0C58"/>
    <w:rsid w:val="00EF216B"/>
    <w:rsid w:val="00EF2389"/>
    <w:rsid w:val="00EF417D"/>
    <w:rsid w:val="00EF4EF3"/>
    <w:rsid w:val="00EF5C8C"/>
    <w:rsid w:val="00F010A2"/>
    <w:rsid w:val="00F029CD"/>
    <w:rsid w:val="00F036C2"/>
    <w:rsid w:val="00F04EF3"/>
    <w:rsid w:val="00F05A8D"/>
    <w:rsid w:val="00F10D27"/>
    <w:rsid w:val="00F13E0B"/>
    <w:rsid w:val="00F14733"/>
    <w:rsid w:val="00F15294"/>
    <w:rsid w:val="00F22220"/>
    <w:rsid w:val="00F2244C"/>
    <w:rsid w:val="00F22E3A"/>
    <w:rsid w:val="00F232BA"/>
    <w:rsid w:val="00F2662B"/>
    <w:rsid w:val="00F26BE1"/>
    <w:rsid w:val="00F31287"/>
    <w:rsid w:val="00F32684"/>
    <w:rsid w:val="00F32BF5"/>
    <w:rsid w:val="00F33935"/>
    <w:rsid w:val="00F34D2E"/>
    <w:rsid w:val="00F377D4"/>
    <w:rsid w:val="00F37AB4"/>
    <w:rsid w:val="00F40E77"/>
    <w:rsid w:val="00F411A0"/>
    <w:rsid w:val="00F41526"/>
    <w:rsid w:val="00F42687"/>
    <w:rsid w:val="00F45090"/>
    <w:rsid w:val="00F5101D"/>
    <w:rsid w:val="00F54399"/>
    <w:rsid w:val="00F548D0"/>
    <w:rsid w:val="00F55347"/>
    <w:rsid w:val="00F56AD9"/>
    <w:rsid w:val="00F56EA2"/>
    <w:rsid w:val="00F614AD"/>
    <w:rsid w:val="00F70151"/>
    <w:rsid w:val="00F70428"/>
    <w:rsid w:val="00F707C4"/>
    <w:rsid w:val="00F70A9E"/>
    <w:rsid w:val="00F715C8"/>
    <w:rsid w:val="00F745B4"/>
    <w:rsid w:val="00F75E16"/>
    <w:rsid w:val="00F77444"/>
    <w:rsid w:val="00F77818"/>
    <w:rsid w:val="00F81519"/>
    <w:rsid w:val="00F838AA"/>
    <w:rsid w:val="00F85208"/>
    <w:rsid w:val="00F85500"/>
    <w:rsid w:val="00F85BC7"/>
    <w:rsid w:val="00F8638C"/>
    <w:rsid w:val="00F907DC"/>
    <w:rsid w:val="00F92944"/>
    <w:rsid w:val="00F945E2"/>
    <w:rsid w:val="00F94A9B"/>
    <w:rsid w:val="00F9597B"/>
    <w:rsid w:val="00F96AB9"/>
    <w:rsid w:val="00FA0E2E"/>
    <w:rsid w:val="00FA2EDC"/>
    <w:rsid w:val="00FA3757"/>
    <w:rsid w:val="00FA597D"/>
    <w:rsid w:val="00FA6EED"/>
    <w:rsid w:val="00FA7613"/>
    <w:rsid w:val="00FB3DDD"/>
    <w:rsid w:val="00FB4E27"/>
    <w:rsid w:val="00FB57A8"/>
    <w:rsid w:val="00FB5AA5"/>
    <w:rsid w:val="00FB6C18"/>
    <w:rsid w:val="00FC3066"/>
    <w:rsid w:val="00FC3417"/>
    <w:rsid w:val="00FC43D9"/>
    <w:rsid w:val="00FC4E84"/>
    <w:rsid w:val="00FD0B07"/>
    <w:rsid w:val="00FD26A1"/>
    <w:rsid w:val="00FD342D"/>
    <w:rsid w:val="00FD36DF"/>
    <w:rsid w:val="00FD39A4"/>
    <w:rsid w:val="00FD519A"/>
    <w:rsid w:val="00FD7896"/>
    <w:rsid w:val="00FE07AB"/>
    <w:rsid w:val="00FE234D"/>
    <w:rsid w:val="00FE72AC"/>
    <w:rsid w:val="00FF0125"/>
    <w:rsid w:val="00FF1AD2"/>
    <w:rsid w:val="00FF3526"/>
    <w:rsid w:val="00FF45C4"/>
    <w:rsid w:val="00FF55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3E386"/>
  <w15:docId w15:val="{D91CAC74-55E3-469B-B5A6-BE9F6F7EE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F60"/>
    <w:pPr>
      <w:spacing w:after="80" w:line="240" w:lineRule="auto"/>
    </w:pPr>
    <w:rPr>
      <w:rFonts w:ascii="Tahoma" w:hAnsi="Tahoma"/>
    </w:rPr>
  </w:style>
  <w:style w:type="paragraph" w:styleId="Heading1">
    <w:name w:val="heading 1"/>
    <w:basedOn w:val="Normal"/>
    <w:next w:val="Normal"/>
    <w:link w:val="Heading1Char"/>
    <w:uiPriority w:val="9"/>
    <w:qFormat/>
    <w:rsid w:val="00331254"/>
    <w:pPr>
      <w:keepNext/>
      <w:spacing w:after="0"/>
      <w:outlineLvl w:val="0"/>
    </w:pPr>
    <w:rPr>
      <w:rFonts w:eastAsia="Times New Roman" w:cs="Arial"/>
      <w:b/>
      <w:szCs w:val="24"/>
    </w:rPr>
  </w:style>
  <w:style w:type="paragraph" w:styleId="Heading2">
    <w:name w:val="heading 2"/>
    <w:basedOn w:val="Normal"/>
    <w:next w:val="Normal"/>
    <w:link w:val="Heading2Char"/>
    <w:uiPriority w:val="9"/>
    <w:unhideWhenUsed/>
    <w:qFormat/>
    <w:rsid w:val="00C76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2C00"/>
    <w:pPr>
      <w:keepNext/>
      <w:keepLines/>
      <w:spacing w:before="200" w:after="0"/>
      <w:outlineLvl w:val="2"/>
    </w:pPr>
    <w:rPr>
      <w:rFonts w:eastAsiaTheme="majorEastAsia" w:cstheme="majorBidi"/>
      <w:b/>
      <w:bCs/>
    </w:rPr>
  </w:style>
  <w:style w:type="paragraph" w:styleId="Heading4">
    <w:name w:val="heading 4"/>
    <w:basedOn w:val="Normal"/>
    <w:link w:val="Heading4Char"/>
    <w:qFormat/>
    <w:rsid w:val="00C76227"/>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rsid w:val="00BC7D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rsid w:val="00E31F60"/>
    <w:pPr>
      <w:keepNext/>
      <w:spacing w:before="480" w:after="240"/>
      <w:outlineLvl w:val="1"/>
    </w:pPr>
    <w:rPr>
      <w:rFonts w:eastAsia="Times New Roman" w:cs="Times New Roman"/>
      <w:b/>
      <w:color w:val="FF3300"/>
      <w:szCs w:val="24"/>
    </w:rPr>
  </w:style>
  <w:style w:type="paragraph" w:styleId="ListParagraph">
    <w:name w:val="List Paragraph"/>
    <w:basedOn w:val="Normal"/>
    <w:link w:val="ListParagraphChar"/>
    <w:uiPriority w:val="34"/>
    <w:qFormat/>
    <w:rsid w:val="003D78DD"/>
    <w:pPr>
      <w:ind w:left="720"/>
      <w:contextualSpacing/>
    </w:pPr>
  </w:style>
  <w:style w:type="paragraph" w:customStyle="1" w:styleId="Headinglevel1">
    <w:name w:val="Heading level 1"/>
    <w:basedOn w:val="Normal"/>
    <w:qFormat/>
    <w:rsid w:val="00E31F60"/>
    <w:pPr>
      <w:spacing w:after="240"/>
      <w:outlineLvl w:val="0"/>
    </w:pPr>
    <w:rPr>
      <w:rFonts w:eastAsia="Times New Roman" w:cs="Times New Roman"/>
      <w:b/>
      <w:color w:val="003399"/>
      <w:sz w:val="24"/>
      <w:szCs w:val="28"/>
    </w:rPr>
  </w:style>
  <w:style w:type="paragraph" w:styleId="Footer">
    <w:name w:val="footer"/>
    <w:basedOn w:val="Normal"/>
    <w:link w:val="FooterChar"/>
    <w:uiPriority w:val="99"/>
    <w:unhideWhenUsed/>
    <w:rsid w:val="00EE7787"/>
    <w:pPr>
      <w:tabs>
        <w:tab w:val="center" w:pos="4513"/>
        <w:tab w:val="right" w:pos="9026"/>
      </w:tabs>
      <w:spacing w:after="0"/>
    </w:pPr>
  </w:style>
  <w:style w:type="character" w:customStyle="1" w:styleId="FooterChar">
    <w:name w:val="Footer Char"/>
    <w:basedOn w:val="DefaultParagraphFont"/>
    <w:link w:val="Footer"/>
    <w:uiPriority w:val="99"/>
    <w:rsid w:val="00EE7787"/>
  </w:style>
  <w:style w:type="table" w:styleId="TableGrid">
    <w:name w:val="Table Grid"/>
    <w:basedOn w:val="TableNormal"/>
    <w:uiPriority w:val="39"/>
    <w:rsid w:val="00EE7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23747"/>
    <w:pPr>
      <w:tabs>
        <w:tab w:val="center" w:pos="4513"/>
        <w:tab w:val="right" w:pos="9026"/>
      </w:tabs>
      <w:spacing w:after="0"/>
    </w:pPr>
  </w:style>
  <w:style w:type="character" w:customStyle="1" w:styleId="HeaderChar">
    <w:name w:val="Header Char"/>
    <w:basedOn w:val="DefaultParagraphFont"/>
    <w:link w:val="Header"/>
    <w:uiPriority w:val="99"/>
    <w:rsid w:val="00B23747"/>
  </w:style>
  <w:style w:type="paragraph" w:styleId="NoSpacing">
    <w:name w:val="No Spacing"/>
    <w:link w:val="NoSpacingChar"/>
    <w:uiPriority w:val="1"/>
    <w:qFormat/>
    <w:rsid w:val="00A35C57"/>
    <w:pPr>
      <w:spacing w:after="0" w:line="240" w:lineRule="auto"/>
    </w:pPr>
  </w:style>
  <w:style w:type="paragraph" w:styleId="BalloonText">
    <w:name w:val="Balloon Text"/>
    <w:basedOn w:val="Normal"/>
    <w:link w:val="BalloonTextChar"/>
    <w:uiPriority w:val="99"/>
    <w:semiHidden/>
    <w:unhideWhenUsed/>
    <w:rsid w:val="00A35C57"/>
    <w:pPr>
      <w:spacing w:after="0"/>
    </w:pPr>
    <w:rPr>
      <w:rFonts w:cs="Tahoma"/>
      <w:sz w:val="16"/>
      <w:szCs w:val="16"/>
    </w:rPr>
  </w:style>
  <w:style w:type="character" w:customStyle="1" w:styleId="BalloonTextChar">
    <w:name w:val="Balloon Text Char"/>
    <w:basedOn w:val="DefaultParagraphFont"/>
    <w:link w:val="BalloonText"/>
    <w:uiPriority w:val="99"/>
    <w:semiHidden/>
    <w:rsid w:val="00A35C57"/>
    <w:rPr>
      <w:rFonts w:ascii="Tahoma" w:hAnsi="Tahoma" w:cs="Tahoma"/>
      <w:sz w:val="16"/>
      <w:szCs w:val="16"/>
    </w:rPr>
  </w:style>
  <w:style w:type="paragraph" w:customStyle="1" w:styleId="Pa15">
    <w:name w:val="Pa15"/>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Pa10">
    <w:name w:val="Pa10"/>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Default">
    <w:name w:val="Default"/>
    <w:rsid w:val="002B16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sid w:val="00E27453"/>
    <w:rPr>
      <w:color w:val="0000FF" w:themeColor="hyperlink"/>
      <w:u w:val="single"/>
    </w:rPr>
  </w:style>
  <w:style w:type="character" w:customStyle="1" w:styleId="A6">
    <w:name w:val="A6"/>
    <w:uiPriority w:val="99"/>
    <w:rsid w:val="00E27453"/>
    <w:rPr>
      <w:rFonts w:cs="Adobe Garamond Pro"/>
      <w:color w:val="000000"/>
    </w:rPr>
  </w:style>
  <w:style w:type="paragraph" w:customStyle="1" w:styleId="Pa12">
    <w:name w:val="Pa12"/>
    <w:basedOn w:val="Default"/>
    <w:next w:val="Default"/>
    <w:uiPriority w:val="99"/>
    <w:rsid w:val="00E27453"/>
    <w:pPr>
      <w:spacing w:line="241" w:lineRule="atLeast"/>
    </w:pPr>
    <w:rPr>
      <w:rFonts w:ascii="Adobe Garamond Pro" w:hAnsi="Adobe Garamond Pro" w:cstheme="minorBidi"/>
      <w:color w:val="auto"/>
    </w:rPr>
  </w:style>
  <w:style w:type="character" w:customStyle="1" w:styleId="A7">
    <w:name w:val="A7"/>
    <w:uiPriority w:val="99"/>
    <w:rsid w:val="00E27453"/>
    <w:rPr>
      <w:rFonts w:cs="Adobe Garamond Pro"/>
      <w:color w:val="000000"/>
      <w:sz w:val="12"/>
      <w:szCs w:val="12"/>
    </w:rPr>
  </w:style>
  <w:style w:type="character" w:customStyle="1" w:styleId="Heading1Char">
    <w:name w:val="Heading 1 Char"/>
    <w:basedOn w:val="DefaultParagraphFont"/>
    <w:link w:val="Heading1"/>
    <w:rsid w:val="00331254"/>
    <w:rPr>
      <w:rFonts w:ascii="Arial" w:eastAsia="Times New Roman" w:hAnsi="Arial" w:cs="Arial"/>
      <w:b/>
      <w:sz w:val="24"/>
      <w:szCs w:val="24"/>
    </w:rPr>
  </w:style>
  <w:style w:type="character" w:styleId="FollowedHyperlink">
    <w:name w:val="FollowedHyperlink"/>
    <w:basedOn w:val="DefaultParagraphFont"/>
    <w:uiPriority w:val="99"/>
    <w:semiHidden/>
    <w:unhideWhenUsed/>
    <w:rsid w:val="00A045AE"/>
    <w:rPr>
      <w:color w:val="800080" w:themeColor="followedHyperlink"/>
      <w:u w:val="single"/>
    </w:rPr>
  </w:style>
  <w:style w:type="character" w:customStyle="1" w:styleId="NoSpacingChar">
    <w:name w:val="No Spacing Char"/>
    <w:basedOn w:val="DefaultParagraphFont"/>
    <w:link w:val="NoSpacing"/>
    <w:uiPriority w:val="1"/>
    <w:rsid w:val="00593745"/>
  </w:style>
  <w:style w:type="paragraph" w:styleId="NormalWeb">
    <w:name w:val="Normal (Web)"/>
    <w:basedOn w:val="Normal"/>
    <w:uiPriority w:val="99"/>
    <w:unhideWhenUsed/>
    <w:rsid w:val="00250816"/>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rsid w:val="00C762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76227"/>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sid w:val="0091365A"/>
    <w:rPr>
      <w:sz w:val="16"/>
      <w:szCs w:val="16"/>
    </w:rPr>
  </w:style>
  <w:style w:type="paragraph" w:styleId="CommentText">
    <w:name w:val="annotation text"/>
    <w:basedOn w:val="Normal"/>
    <w:link w:val="CommentTextChar"/>
    <w:uiPriority w:val="99"/>
    <w:unhideWhenUsed/>
    <w:rsid w:val="0091365A"/>
    <w:rPr>
      <w:sz w:val="20"/>
      <w:szCs w:val="20"/>
    </w:rPr>
  </w:style>
  <w:style w:type="character" w:customStyle="1" w:styleId="CommentTextChar">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unhideWhenUsed/>
    <w:rsid w:val="0091365A"/>
    <w:rPr>
      <w:b/>
      <w:bCs/>
    </w:rPr>
  </w:style>
  <w:style w:type="character" w:customStyle="1" w:styleId="CommentSubjectChar">
    <w:name w:val="Comment Subject Char"/>
    <w:basedOn w:val="CommentTextChar"/>
    <w:link w:val="CommentSubject"/>
    <w:uiPriority w:val="99"/>
    <w:semiHidden/>
    <w:rsid w:val="0091365A"/>
    <w:rPr>
      <w:b/>
      <w:bCs/>
      <w:sz w:val="20"/>
      <w:szCs w:val="20"/>
    </w:rPr>
  </w:style>
  <w:style w:type="paragraph" w:styleId="TOC2">
    <w:name w:val="toc 2"/>
    <w:basedOn w:val="Normal"/>
    <w:next w:val="Normal"/>
    <w:autoRedefine/>
    <w:uiPriority w:val="39"/>
    <w:unhideWhenUsed/>
    <w:rsid w:val="006D78ED"/>
    <w:pPr>
      <w:spacing w:after="100"/>
      <w:ind w:left="220"/>
    </w:pPr>
  </w:style>
  <w:style w:type="paragraph" w:styleId="TOC1">
    <w:name w:val="toc 1"/>
    <w:basedOn w:val="Normal"/>
    <w:next w:val="Normal"/>
    <w:autoRedefine/>
    <w:uiPriority w:val="39"/>
    <w:unhideWhenUsed/>
    <w:rsid w:val="006D78ED"/>
    <w:pPr>
      <w:spacing w:after="100"/>
    </w:pPr>
  </w:style>
  <w:style w:type="paragraph" w:styleId="TOCHeading">
    <w:name w:val="TOC Heading"/>
    <w:basedOn w:val="Heading1"/>
    <w:next w:val="Normal"/>
    <w:uiPriority w:val="39"/>
    <w:unhideWhenUsed/>
    <w:qFormat/>
    <w:rsid w:val="006D78ED"/>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C62C00"/>
    <w:rPr>
      <w:rFonts w:ascii="Arial" w:eastAsiaTheme="majorEastAsia" w:hAnsi="Arial" w:cstheme="majorBidi"/>
      <w:b/>
      <w:bCs/>
    </w:rPr>
  </w:style>
  <w:style w:type="paragraph" w:styleId="TOC3">
    <w:name w:val="toc 3"/>
    <w:basedOn w:val="Normal"/>
    <w:next w:val="Normal"/>
    <w:autoRedefine/>
    <w:uiPriority w:val="39"/>
    <w:unhideWhenUsed/>
    <w:rsid w:val="00BE46EC"/>
    <w:pPr>
      <w:spacing w:after="100"/>
      <w:ind w:left="440"/>
    </w:pPr>
  </w:style>
  <w:style w:type="character" w:customStyle="1" w:styleId="Heading5Char">
    <w:name w:val="Heading 5 Char"/>
    <w:basedOn w:val="DefaultParagraphFont"/>
    <w:link w:val="Heading5"/>
    <w:uiPriority w:val="9"/>
    <w:rsid w:val="00BC7DFF"/>
    <w:rPr>
      <w:rFonts w:asciiTheme="majorHAnsi" w:eastAsiaTheme="majorEastAsia" w:hAnsiTheme="majorHAnsi" w:cstheme="majorBidi"/>
      <w:color w:val="243F60" w:themeColor="accent1" w:themeShade="7F"/>
    </w:rPr>
  </w:style>
  <w:style w:type="paragraph" w:customStyle="1" w:styleId="ecxmsonormal">
    <w:name w:val="ecxmsonormal"/>
    <w:basedOn w:val="Normal"/>
    <w:rsid w:val="000412D6"/>
    <w:pPr>
      <w:spacing w:after="324"/>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2E4F0B"/>
    <w:rPr>
      <w:color w:val="808080"/>
      <w:shd w:val="clear" w:color="auto" w:fill="E6E6E6"/>
    </w:rPr>
  </w:style>
  <w:style w:type="character" w:customStyle="1" w:styleId="ListParagraphChar">
    <w:name w:val="List Paragraph Char"/>
    <w:basedOn w:val="DefaultParagraphFont"/>
    <w:link w:val="ListParagraph"/>
    <w:uiPriority w:val="34"/>
    <w:locked/>
    <w:rsid w:val="00A04392"/>
    <w:rPr>
      <w:rFonts w:ascii="Tahoma" w:hAnsi="Tahoma"/>
    </w:rPr>
  </w:style>
  <w:style w:type="paragraph" w:customStyle="1" w:styleId="TextBox">
    <w:name w:val="TextBox"/>
    <w:basedOn w:val="Normal"/>
    <w:link w:val="TextBoxChar"/>
    <w:qFormat/>
    <w:rsid w:val="00AE55B6"/>
    <w:pPr>
      <w:spacing w:after="120" w:line="288" w:lineRule="auto"/>
    </w:pPr>
    <w:rPr>
      <w:rFonts w:eastAsia="Times New Roman" w:cs="Times New Roman"/>
      <w:b/>
      <w:sz w:val="24"/>
      <w:szCs w:val="24"/>
    </w:rPr>
  </w:style>
  <w:style w:type="character" w:customStyle="1" w:styleId="TextBoxChar">
    <w:name w:val="TextBox Char"/>
    <w:link w:val="TextBox"/>
    <w:rsid w:val="00AE55B6"/>
    <w:rPr>
      <w:rFonts w:ascii="Tahoma" w:eastAsia="Times New Roman" w:hAnsi="Tahoma" w:cs="Times New Roman"/>
      <w:b/>
      <w:sz w:val="24"/>
      <w:szCs w:val="24"/>
    </w:rPr>
  </w:style>
  <w:style w:type="table" w:customStyle="1" w:styleId="TableGrid0">
    <w:name w:val="TableGrid"/>
    <w:rsid w:val="00E93040"/>
    <w:pPr>
      <w:spacing w:after="0" w:line="240" w:lineRule="auto"/>
    </w:pPr>
    <w:rPr>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2541">
      <w:bodyDiv w:val="1"/>
      <w:marLeft w:val="0"/>
      <w:marRight w:val="0"/>
      <w:marTop w:val="0"/>
      <w:marBottom w:val="0"/>
      <w:divBdr>
        <w:top w:val="none" w:sz="0" w:space="0" w:color="auto"/>
        <w:left w:val="none" w:sz="0" w:space="0" w:color="auto"/>
        <w:bottom w:val="none" w:sz="0" w:space="0" w:color="auto"/>
        <w:right w:val="none" w:sz="0" w:space="0" w:color="auto"/>
      </w:divBdr>
      <w:divsChild>
        <w:div w:id="718356945">
          <w:marLeft w:val="0"/>
          <w:marRight w:val="0"/>
          <w:marTop w:val="0"/>
          <w:marBottom w:val="0"/>
          <w:divBdr>
            <w:top w:val="none" w:sz="0" w:space="0" w:color="auto"/>
            <w:left w:val="none" w:sz="0" w:space="0" w:color="auto"/>
            <w:bottom w:val="none" w:sz="0" w:space="0" w:color="auto"/>
            <w:right w:val="none" w:sz="0" w:space="0" w:color="auto"/>
          </w:divBdr>
          <w:divsChild>
            <w:div w:id="646202220">
              <w:marLeft w:val="0"/>
              <w:marRight w:val="0"/>
              <w:marTop w:val="0"/>
              <w:marBottom w:val="0"/>
              <w:divBdr>
                <w:top w:val="none" w:sz="0" w:space="0" w:color="auto"/>
                <w:left w:val="none" w:sz="0" w:space="0" w:color="auto"/>
                <w:bottom w:val="none" w:sz="0" w:space="0" w:color="auto"/>
                <w:right w:val="none" w:sz="0" w:space="0" w:color="auto"/>
              </w:divBdr>
              <w:divsChild>
                <w:div w:id="18305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7824">
      <w:bodyDiv w:val="1"/>
      <w:marLeft w:val="0"/>
      <w:marRight w:val="0"/>
      <w:marTop w:val="0"/>
      <w:marBottom w:val="0"/>
      <w:divBdr>
        <w:top w:val="none" w:sz="0" w:space="0" w:color="auto"/>
        <w:left w:val="none" w:sz="0" w:space="0" w:color="auto"/>
        <w:bottom w:val="none" w:sz="0" w:space="0" w:color="auto"/>
        <w:right w:val="none" w:sz="0" w:space="0" w:color="auto"/>
      </w:divBdr>
      <w:divsChild>
        <w:div w:id="1880779747">
          <w:marLeft w:val="0"/>
          <w:marRight w:val="0"/>
          <w:marTop w:val="0"/>
          <w:marBottom w:val="0"/>
          <w:divBdr>
            <w:top w:val="none" w:sz="0" w:space="0" w:color="auto"/>
            <w:left w:val="none" w:sz="0" w:space="0" w:color="auto"/>
            <w:bottom w:val="none" w:sz="0" w:space="0" w:color="auto"/>
            <w:right w:val="none" w:sz="0" w:space="0" w:color="auto"/>
          </w:divBdr>
          <w:divsChild>
            <w:div w:id="1611469194">
              <w:marLeft w:val="0"/>
              <w:marRight w:val="0"/>
              <w:marTop w:val="0"/>
              <w:marBottom w:val="0"/>
              <w:divBdr>
                <w:top w:val="none" w:sz="0" w:space="0" w:color="auto"/>
                <w:left w:val="none" w:sz="0" w:space="0" w:color="auto"/>
                <w:bottom w:val="none" w:sz="0" w:space="0" w:color="auto"/>
                <w:right w:val="none" w:sz="0" w:space="0" w:color="auto"/>
              </w:divBdr>
              <w:divsChild>
                <w:div w:id="33561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0278">
      <w:bodyDiv w:val="1"/>
      <w:marLeft w:val="0"/>
      <w:marRight w:val="0"/>
      <w:marTop w:val="0"/>
      <w:marBottom w:val="0"/>
      <w:divBdr>
        <w:top w:val="none" w:sz="0" w:space="0" w:color="auto"/>
        <w:left w:val="none" w:sz="0" w:space="0" w:color="auto"/>
        <w:bottom w:val="none" w:sz="0" w:space="0" w:color="auto"/>
        <w:right w:val="none" w:sz="0" w:space="0" w:color="auto"/>
      </w:divBdr>
      <w:divsChild>
        <w:div w:id="1853837224">
          <w:marLeft w:val="0"/>
          <w:marRight w:val="0"/>
          <w:marTop w:val="0"/>
          <w:marBottom w:val="0"/>
          <w:divBdr>
            <w:top w:val="none" w:sz="0" w:space="0" w:color="auto"/>
            <w:left w:val="none" w:sz="0" w:space="0" w:color="auto"/>
            <w:bottom w:val="none" w:sz="0" w:space="0" w:color="auto"/>
            <w:right w:val="none" w:sz="0" w:space="0" w:color="auto"/>
          </w:divBdr>
          <w:divsChild>
            <w:div w:id="1647082294">
              <w:marLeft w:val="0"/>
              <w:marRight w:val="0"/>
              <w:marTop w:val="0"/>
              <w:marBottom w:val="0"/>
              <w:divBdr>
                <w:top w:val="none" w:sz="0" w:space="0" w:color="auto"/>
                <w:left w:val="none" w:sz="0" w:space="0" w:color="auto"/>
                <w:bottom w:val="none" w:sz="0" w:space="0" w:color="auto"/>
                <w:right w:val="none" w:sz="0" w:space="0" w:color="auto"/>
              </w:divBdr>
              <w:divsChild>
                <w:div w:id="7474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42961">
      <w:bodyDiv w:val="1"/>
      <w:marLeft w:val="0"/>
      <w:marRight w:val="0"/>
      <w:marTop w:val="0"/>
      <w:marBottom w:val="0"/>
      <w:divBdr>
        <w:top w:val="none" w:sz="0" w:space="0" w:color="auto"/>
        <w:left w:val="none" w:sz="0" w:space="0" w:color="auto"/>
        <w:bottom w:val="none" w:sz="0" w:space="0" w:color="auto"/>
        <w:right w:val="none" w:sz="0" w:space="0" w:color="auto"/>
      </w:divBdr>
    </w:div>
    <w:div w:id="290946222">
      <w:bodyDiv w:val="1"/>
      <w:marLeft w:val="0"/>
      <w:marRight w:val="0"/>
      <w:marTop w:val="0"/>
      <w:marBottom w:val="0"/>
      <w:divBdr>
        <w:top w:val="none" w:sz="0" w:space="0" w:color="auto"/>
        <w:left w:val="none" w:sz="0" w:space="0" w:color="auto"/>
        <w:bottom w:val="none" w:sz="0" w:space="0" w:color="auto"/>
        <w:right w:val="none" w:sz="0" w:space="0" w:color="auto"/>
      </w:divBdr>
      <w:divsChild>
        <w:div w:id="347022706">
          <w:marLeft w:val="0"/>
          <w:marRight w:val="0"/>
          <w:marTop w:val="0"/>
          <w:marBottom w:val="0"/>
          <w:divBdr>
            <w:top w:val="none" w:sz="0" w:space="0" w:color="auto"/>
            <w:left w:val="none" w:sz="0" w:space="0" w:color="auto"/>
            <w:bottom w:val="none" w:sz="0" w:space="0" w:color="auto"/>
            <w:right w:val="none" w:sz="0" w:space="0" w:color="auto"/>
          </w:divBdr>
          <w:divsChild>
            <w:div w:id="1528328020">
              <w:marLeft w:val="0"/>
              <w:marRight w:val="0"/>
              <w:marTop w:val="0"/>
              <w:marBottom w:val="0"/>
              <w:divBdr>
                <w:top w:val="none" w:sz="0" w:space="0" w:color="auto"/>
                <w:left w:val="none" w:sz="0" w:space="0" w:color="auto"/>
                <w:bottom w:val="none" w:sz="0" w:space="0" w:color="auto"/>
                <w:right w:val="none" w:sz="0" w:space="0" w:color="auto"/>
              </w:divBdr>
              <w:divsChild>
                <w:div w:id="1302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4247">
      <w:bodyDiv w:val="1"/>
      <w:marLeft w:val="0"/>
      <w:marRight w:val="0"/>
      <w:marTop w:val="0"/>
      <w:marBottom w:val="0"/>
      <w:divBdr>
        <w:top w:val="none" w:sz="0" w:space="0" w:color="auto"/>
        <w:left w:val="none" w:sz="0" w:space="0" w:color="auto"/>
        <w:bottom w:val="none" w:sz="0" w:space="0" w:color="auto"/>
        <w:right w:val="none" w:sz="0" w:space="0" w:color="auto"/>
      </w:divBdr>
      <w:divsChild>
        <w:div w:id="1846095315">
          <w:marLeft w:val="0"/>
          <w:marRight w:val="0"/>
          <w:marTop w:val="0"/>
          <w:marBottom w:val="0"/>
          <w:divBdr>
            <w:top w:val="none" w:sz="0" w:space="0" w:color="auto"/>
            <w:left w:val="none" w:sz="0" w:space="0" w:color="auto"/>
            <w:bottom w:val="none" w:sz="0" w:space="0" w:color="auto"/>
            <w:right w:val="none" w:sz="0" w:space="0" w:color="auto"/>
          </w:divBdr>
          <w:divsChild>
            <w:div w:id="777682876">
              <w:marLeft w:val="0"/>
              <w:marRight w:val="0"/>
              <w:marTop w:val="0"/>
              <w:marBottom w:val="0"/>
              <w:divBdr>
                <w:top w:val="none" w:sz="0" w:space="0" w:color="auto"/>
                <w:left w:val="none" w:sz="0" w:space="0" w:color="auto"/>
                <w:bottom w:val="none" w:sz="0" w:space="0" w:color="auto"/>
                <w:right w:val="none" w:sz="0" w:space="0" w:color="auto"/>
              </w:divBdr>
              <w:divsChild>
                <w:div w:id="17569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1767">
      <w:bodyDiv w:val="1"/>
      <w:marLeft w:val="0"/>
      <w:marRight w:val="0"/>
      <w:marTop w:val="0"/>
      <w:marBottom w:val="0"/>
      <w:divBdr>
        <w:top w:val="none" w:sz="0" w:space="0" w:color="auto"/>
        <w:left w:val="none" w:sz="0" w:space="0" w:color="auto"/>
        <w:bottom w:val="none" w:sz="0" w:space="0" w:color="auto"/>
        <w:right w:val="none" w:sz="0" w:space="0" w:color="auto"/>
      </w:divBdr>
      <w:divsChild>
        <w:div w:id="1972127289">
          <w:marLeft w:val="0"/>
          <w:marRight w:val="0"/>
          <w:marTop w:val="0"/>
          <w:marBottom w:val="0"/>
          <w:divBdr>
            <w:top w:val="none" w:sz="0" w:space="0" w:color="auto"/>
            <w:left w:val="none" w:sz="0" w:space="0" w:color="auto"/>
            <w:bottom w:val="none" w:sz="0" w:space="0" w:color="auto"/>
            <w:right w:val="none" w:sz="0" w:space="0" w:color="auto"/>
          </w:divBdr>
          <w:divsChild>
            <w:div w:id="1032807461">
              <w:marLeft w:val="0"/>
              <w:marRight w:val="0"/>
              <w:marTop w:val="0"/>
              <w:marBottom w:val="0"/>
              <w:divBdr>
                <w:top w:val="none" w:sz="0" w:space="0" w:color="auto"/>
                <w:left w:val="none" w:sz="0" w:space="0" w:color="auto"/>
                <w:bottom w:val="none" w:sz="0" w:space="0" w:color="auto"/>
                <w:right w:val="none" w:sz="0" w:space="0" w:color="auto"/>
              </w:divBdr>
              <w:divsChild>
                <w:div w:id="188837967">
                  <w:marLeft w:val="0"/>
                  <w:marRight w:val="0"/>
                  <w:marTop w:val="0"/>
                  <w:marBottom w:val="0"/>
                  <w:divBdr>
                    <w:top w:val="none" w:sz="0" w:space="0" w:color="auto"/>
                    <w:left w:val="none" w:sz="0" w:space="0" w:color="auto"/>
                    <w:bottom w:val="none" w:sz="0" w:space="0" w:color="auto"/>
                    <w:right w:val="none" w:sz="0" w:space="0" w:color="auto"/>
                  </w:divBdr>
                  <w:divsChild>
                    <w:div w:id="3376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98329">
      <w:bodyDiv w:val="1"/>
      <w:marLeft w:val="0"/>
      <w:marRight w:val="0"/>
      <w:marTop w:val="0"/>
      <w:marBottom w:val="0"/>
      <w:divBdr>
        <w:top w:val="none" w:sz="0" w:space="0" w:color="auto"/>
        <w:left w:val="none" w:sz="0" w:space="0" w:color="auto"/>
        <w:bottom w:val="none" w:sz="0" w:space="0" w:color="auto"/>
        <w:right w:val="none" w:sz="0" w:space="0" w:color="auto"/>
      </w:divBdr>
      <w:divsChild>
        <w:div w:id="680548312">
          <w:marLeft w:val="0"/>
          <w:marRight w:val="0"/>
          <w:marTop w:val="0"/>
          <w:marBottom w:val="0"/>
          <w:divBdr>
            <w:top w:val="none" w:sz="0" w:space="0" w:color="auto"/>
            <w:left w:val="none" w:sz="0" w:space="0" w:color="auto"/>
            <w:bottom w:val="none" w:sz="0" w:space="0" w:color="auto"/>
            <w:right w:val="none" w:sz="0" w:space="0" w:color="auto"/>
          </w:divBdr>
          <w:divsChild>
            <w:div w:id="1409645511">
              <w:marLeft w:val="0"/>
              <w:marRight w:val="0"/>
              <w:marTop w:val="0"/>
              <w:marBottom w:val="0"/>
              <w:divBdr>
                <w:top w:val="none" w:sz="0" w:space="0" w:color="auto"/>
                <w:left w:val="none" w:sz="0" w:space="0" w:color="auto"/>
                <w:bottom w:val="none" w:sz="0" w:space="0" w:color="auto"/>
                <w:right w:val="none" w:sz="0" w:space="0" w:color="auto"/>
              </w:divBdr>
              <w:divsChild>
                <w:div w:id="1304772294">
                  <w:marLeft w:val="0"/>
                  <w:marRight w:val="0"/>
                  <w:marTop w:val="0"/>
                  <w:marBottom w:val="0"/>
                  <w:divBdr>
                    <w:top w:val="none" w:sz="0" w:space="0" w:color="auto"/>
                    <w:left w:val="none" w:sz="0" w:space="0" w:color="auto"/>
                    <w:bottom w:val="none" w:sz="0" w:space="0" w:color="auto"/>
                    <w:right w:val="none" w:sz="0" w:space="0" w:color="auto"/>
                  </w:divBdr>
                  <w:divsChild>
                    <w:div w:id="1595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1049">
      <w:bodyDiv w:val="1"/>
      <w:marLeft w:val="0"/>
      <w:marRight w:val="0"/>
      <w:marTop w:val="0"/>
      <w:marBottom w:val="0"/>
      <w:divBdr>
        <w:top w:val="none" w:sz="0" w:space="0" w:color="auto"/>
        <w:left w:val="none" w:sz="0" w:space="0" w:color="auto"/>
        <w:bottom w:val="none" w:sz="0" w:space="0" w:color="auto"/>
        <w:right w:val="none" w:sz="0" w:space="0" w:color="auto"/>
      </w:divBdr>
      <w:divsChild>
        <w:div w:id="2097164672">
          <w:marLeft w:val="0"/>
          <w:marRight w:val="0"/>
          <w:marTop w:val="0"/>
          <w:marBottom w:val="0"/>
          <w:divBdr>
            <w:top w:val="none" w:sz="0" w:space="0" w:color="auto"/>
            <w:left w:val="none" w:sz="0" w:space="0" w:color="auto"/>
            <w:bottom w:val="none" w:sz="0" w:space="0" w:color="auto"/>
            <w:right w:val="none" w:sz="0" w:space="0" w:color="auto"/>
          </w:divBdr>
          <w:divsChild>
            <w:div w:id="471948324">
              <w:marLeft w:val="0"/>
              <w:marRight w:val="0"/>
              <w:marTop w:val="0"/>
              <w:marBottom w:val="0"/>
              <w:divBdr>
                <w:top w:val="none" w:sz="0" w:space="0" w:color="auto"/>
                <w:left w:val="none" w:sz="0" w:space="0" w:color="auto"/>
                <w:bottom w:val="none" w:sz="0" w:space="0" w:color="auto"/>
                <w:right w:val="none" w:sz="0" w:space="0" w:color="auto"/>
              </w:divBdr>
              <w:divsChild>
                <w:div w:id="12052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7061">
      <w:bodyDiv w:val="1"/>
      <w:marLeft w:val="0"/>
      <w:marRight w:val="0"/>
      <w:marTop w:val="0"/>
      <w:marBottom w:val="0"/>
      <w:divBdr>
        <w:top w:val="none" w:sz="0" w:space="0" w:color="auto"/>
        <w:left w:val="none" w:sz="0" w:space="0" w:color="auto"/>
        <w:bottom w:val="none" w:sz="0" w:space="0" w:color="auto"/>
        <w:right w:val="none" w:sz="0" w:space="0" w:color="auto"/>
      </w:divBdr>
      <w:divsChild>
        <w:div w:id="1309817687">
          <w:marLeft w:val="0"/>
          <w:marRight w:val="0"/>
          <w:marTop w:val="0"/>
          <w:marBottom w:val="0"/>
          <w:divBdr>
            <w:top w:val="none" w:sz="0" w:space="0" w:color="auto"/>
            <w:left w:val="none" w:sz="0" w:space="0" w:color="auto"/>
            <w:bottom w:val="none" w:sz="0" w:space="0" w:color="auto"/>
            <w:right w:val="none" w:sz="0" w:space="0" w:color="auto"/>
          </w:divBdr>
          <w:divsChild>
            <w:div w:id="299263949">
              <w:marLeft w:val="0"/>
              <w:marRight w:val="0"/>
              <w:marTop w:val="0"/>
              <w:marBottom w:val="0"/>
              <w:divBdr>
                <w:top w:val="none" w:sz="0" w:space="0" w:color="auto"/>
                <w:left w:val="none" w:sz="0" w:space="0" w:color="auto"/>
                <w:bottom w:val="none" w:sz="0" w:space="0" w:color="auto"/>
                <w:right w:val="none" w:sz="0" w:space="0" w:color="auto"/>
              </w:divBdr>
              <w:divsChild>
                <w:div w:id="566695698">
                  <w:marLeft w:val="0"/>
                  <w:marRight w:val="0"/>
                  <w:marTop w:val="0"/>
                  <w:marBottom w:val="0"/>
                  <w:divBdr>
                    <w:top w:val="none" w:sz="0" w:space="0" w:color="auto"/>
                    <w:left w:val="none" w:sz="0" w:space="0" w:color="auto"/>
                    <w:bottom w:val="none" w:sz="0" w:space="0" w:color="auto"/>
                    <w:right w:val="none" w:sz="0" w:space="0" w:color="auto"/>
                  </w:divBdr>
                  <w:divsChild>
                    <w:div w:id="18855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9122">
      <w:bodyDiv w:val="1"/>
      <w:marLeft w:val="0"/>
      <w:marRight w:val="0"/>
      <w:marTop w:val="0"/>
      <w:marBottom w:val="0"/>
      <w:divBdr>
        <w:top w:val="none" w:sz="0" w:space="0" w:color="auto"/>
        <w:left w:val="none" w:sz="0" w:space="0" w:color="auto"/>
        <w:bottom w:val="none" w:sz="0" w:space="0" w:color="auto"/>
        <w:right w:val="none" w:sz="0" w:space="0" w:color="auto"/>
      </w:divBdr>
      <w:divsChild>
        <w:div w:id="801506302">
          <w:marLeft w:val="0"/>
          <w:marRight w:val="0"/>
          <w:marTop w:val="0"/>
          <w:marBottom w:val="0"/>
          <w:divBdr>
            <w:top w:val="none" w:sz="0" w:space="0" w:color="auto"/>
            <w:left w:val="none" w:sz="0" w:space="0" w:color="auto"/>
            <w:bottom w:val="none" w:sz="0" w:space="0" w:color="auto"/>
            <w:right w:val="none" w:sz="0" w:space="0" w:color="auto"/>
          </w:divBdr>
          <w:divsChild>
            <w:div w:id="757290361">
              <w:marLeft w:val="0"/>
              <w:marRight w:val="0"/>
              <w:marTop w:val="0"/>
              <w:marBottom w:val="0"/>
              <w:divBdr>
                <w:top w:val="none" w:sz="0" w:space="0" w:color="auto"/>
                <w:left w:val="none" w:sz="0" w:space="0" w:color="auto"/>
                <w:bottom w:val="none" w:sz="0" w:space="0" w:color="auto"/>
                <w:right w:val="none" w:sz="0" w:space="0" w:color="auto"/>
              </w:divBdr>
              <w:divsChild>
                <w:div w:id="5416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77560">
      <w:bodyDiv w:val="1"/>
      <w:marLeft w:val="0"/>
      <w:marRight w:val="0"/>
      <w:marTop w:val="0"/>
      <w:marBottom w:val="0"/>
      <w:divBdr>
        <w:top w:val="none" w:sz="0" w:space="0" w:color="auto"/>
        <w:left w:val="none" w:sz="0" w:space="0" w:color="auto"/>
        <w:bottom w:val="none" w:sz="0" w:space="0" w:color="auto"/>
        <w:right w:val="none" w:sz="0" w:space="0" w:color="auto"/>
      </w:divBdr>
      <w:divsChild>
        <w:div w:id="2050496364">
          <w:marLeft w:val="0"/>
          <w:marRight w:val="0"/>
          <w:marTop w:val="0"/>
          <w:marBottom w:val="0"/>
          <w:divBdr>
            <w:top w:val="none" w:sz="0" w:space="0" w:color="auto"/>
            <w:left w:val="none" w:sz="0" w:space="0" w:color="auto"/>
            <w:bottom w:val="none" w:sz="0" w:space="0" w:color="auto"/>
            <w:right w:val="none" w:sz="0" w:space="0" w:color="auto"/>
          </w:divBdr>
          <w:divsChild>
            <w:div w:id="648170708">
              <w:marLeft w:val="0"/>
              <w:marRight w:val="0"/>
              <w:marTop w:val="0"/>
              <w:marBottom w:val="0"/>
              <w:divBdr>
                <w:top w:val="none" w:sz="0" w:space="0" w:color="auto"/>
                <w:left w:val="none" w:sz="0" w:space="0" w:color="auto"/>
                <w:bottom w:val="none" w:sz="0" w:space="0" w:color="auto"/>
                <w:right w:val="none" w:sz="0" w:space="0" w:color="auto"/>
              </w:divBdr>
              <w:divsChild>
                <w:div w:id="35543180">
                  <w:marLeft w:val="0"/>
                  <w:marRight w:val="0"/>
                  <w:marTop w:val="0"/>
                  <w:marBottom w:val="0"/>
                  <w:divBdr>
                    <w:top w:val="none" w:sz="0" w:space="0" w:color="auto"/>
                    <w:left w:val="none" w:sz="0" w:space="0" w:color="auto"/>
                    <w:bottom w:val="none" w:sz="0" w:space="0" w:color="auto"/>
                    <w:right w:val="none" w:sz="0" w:space="0" w:color="auto"/>
                  </w:divBdr>
                  <w:divsChild>
                    <w:div w:id="1335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8273">
      <w:bodyDiv w:val="1"/>
      <w:marLeft w:val="0"/>
      <w:marRight w:val="0"/>
      <w:marTop w:val="0"/>
      <w:marBottom w:val="0"/>
      <w:divBdr>
        <w:top w:val="none" w:sz="0" w:space="0" w:color="auto"/>
        <w:left w:val="none" w:sz="0" w:space="0" w:color="auto"/>
        <w:bottom w:val="none" w:sz="0" w:space="0" w:color="auto"/>
        <w:right w:val="none" w:sz="0" w:space="0" w:color="auto"/>
      </w:divBdr>
      <w:divsChild>
        <w:div w:id="1160121372">
          <w:marLeft w:val="0"/>
          <w:marRight w:val="0"/>
          <w:marTop w:val="0"/>
          <w:marBottom w:val="0"/>
          <w:divBdr>
            <w:top w:val="none" w:sz="0" w:space="0" w:color="auto"/>
            <w:left w:val="none" w:sz="0" w:space="0" w:color="auto"/>
            <w:bottom w:val="none" w:sz="0" w:space="0" w:color="auto"/>
            <w:right w:val="none" w:sz="0" w:space="0" w:color="auto"/>
          </w:divBdr>
          <w:divsChild>
            <w:div w:id="1166746258">
              <w:marLeft w:val="0"/>
              <w:marRight w:val="0"/>
              <w:marTop w:val="0"/>
              <w:marBottom w:val="0"/>
              <w:divBdr>
                <w:top w:val="none" w:sz="0" w:space="0" w:color="auto"/>
                <w:left w:val="none" w:sz="0" w:space="0" w:color="auto"/>
                <w:bottom w:val="none" w:sz="0" w:space="0" w:color="auto"/>
                <w:right w:val="none" w:sz="0" w:space="0" w:color="auto"/>
              </w:divBdr>
              <w:divsChild>
                <w:div w:id="935289091">
                  <w:marLeft w:val="0"/>
                  <w:marRight w:val="0"/>
                  <w:marTop w:val="0"/>
                  <w:marBottom w:val="0"/>
                  <w:divBdr>
                    <w:top w:val="none" w:sz="0" w:space="0" w:color="auto"/>
                    <w:left w:val="none" w:sz="0" w:space="0" w:color="auto"/>
                    <w:bottom w:val="none" w:sz="0" w:space="0" w:color="auto"/>
                    <w:right w:val="none" w:sz="0" w:space="0" w:color="auto"/>
                  </w:divBdr>
                  <w:divsChild>
                    <w:div w:id="11362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
    <w:div w:id="748968903">
      <w:bodyDiv w:val="1"/>
      <w:marLeft w:val="0"/>
      <w:marRight w:val="0"/>
      <w:marTop w:val="0"/>
      <w:marBottom w:val="0"/>
      <w:divBdr>
        <w:top w:val="none" w:sz="0" w:space="0" w:color="auto"/>
        <w:left w:val="none" w:sz="0" w:space="0" w:color="auto"/>
        <w:bottom w:val="none" w:sz="0" w:space="0" w:color="auto"/>
        <w:right w:val="none" w:sz="0" w:space="0" w:color="auto"/>
      </w:divBdr>
      <w:divsChild>
        <w:div w:id="573204078">
          <w:marLeft w:val="0"/>
          <w:marRight w:val="0"/>
          <w:marTop w:val="0"/>
          <w:marBottom w:val="0"/>
          <w:divBdr>
            <w:top w:val="none" w:sz="0" w:space="0" w:color="auto"/>
            <w:left w:val="none" w:sz="0" w:space="0" w:color="auto"/>
            <w:bottom w:val="none" w:sz="0" w:space="0" w:color="auto"/>
            <w:right w:val="none" w:sz="0" w:space="0" w:color="auto"/>
          </w:divBdr>
          <w:divsChild>
            <w:div w:id="593979133">
              <w:marLeft w:val="0"/>
              <w:marRight w:val="0"/>
              <w:marTop w:val="0"/>
              <w:marBottom w:val="0"/>
              <w:divBdr>
                <w:top w:val="none" w:sz="0" w:space="0" w:color="auto"/>
                <w:left w:val="none" w:sz="0" w:space="0" w:color="auto"/>
                <w:bottom w:val="none" w:sz="0" w:space="0" w:color="auto"/>
                <w:right w:val="none" w:sz="0" w:space="0" w:color="auto"/>
              </w:divBdr>
              <w:divsChild>
                <w:div w:id="1228420681">
                  <w:marLeft w:val="0"/>
                  <w:marRight w:val="0"/>
                  <w:marTop w:val="0"/>
                  <w:marBottom w:val="0"/>
                  <w:divBdr>
                    <w:top w:val="none" w:sz="0" w:space="0" w:color="auto"/>
                    <w:left w:val="none" w:sz="0" w:space="0" w:color="auto"/>
                    <w:bottom w:val="none" w:sz="0" w:space="0" w:color="auto"/>
                    <w:right w:val="none" w:sz="0" w:space="0" w:color="auto"/>
                  </w:divBdr>
                  <w:divsChild>
                    <w:div w:id="91042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161944">
      <w:bodyDiv w:val="1"/>
      <w:marLeft w:val="0"/>
      <w:marRight w:val="0"/>
      <w:marTop w:val="0"/>
      <w:marBottom w:val="0"/>
      <w:divBdr>
        <w:top w:val="none" w:sz="0" w:space="0" w:color="auto"/>
        <w:left w:val="none" w:sz="0" w:space="0" w:color="auto"/>
        <w:bottom w:val="none" w:sz="0" w:space="0" w:color="auto"/>
        <w:right w:val="none" w:sz="0" w:space="0" w:color="auto"/>
      </w:divBdr>
      <w:divsChild>
        <w:div w:id="343632734">
          <w:marLeft w:val="0"/>
          <w:marRight w:val="0"/>
          <w:marTop w:val="0"/>
          <w:marBottom w:val="0"/>
          <w:divBdr>
            <w:top w:val="none" w:sz="0" w:space="0" w:color="auto"/>
            <w:left w:val="none" w:sz="0" w:space="0" w:color="auto"/>
            <w:bottom w:val="none" w:sz="0" w:space="0" w:color="auto"/>
            <w:right w:val="none" w:sz="0" w:space="0" w:color="auto"/>
          </w:divBdr>
          <w:divsChild>
            <w:div w:id="2062173666">
              <w:marLeft w:val="0"/>
              <w:marRight w:val="0"/>
              <w:marTop w:val="0"/>
              <w:marBottom w:val="0"/>
              <w:divBdr>
                <w:top w:val="none" w:sz="0" w:space="0" w:color="auto"/>
                <w:left w:val="none" w:sz="0" w:space="0" w:color="auto"/>
                <w:bottom w:val="none" w:sz="0" w:space="0" w:color="auto"/>
                <w:right w:val="none" w:sz="0" w:space="0" w:color="auto"/>
              </w:divBdr>
              <w:divsChild>
                <w:div w:id="6342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2044">
      <w:bodyDiv w:val="1"/>
      <w:marLeft w:val="0"/>
      <w:marRight w:val="0"/>
      <w:marTop w:val="0"/>
      <w:marBottom w:val="0"/>
      <w:divBdr>
        <w:top w:val="none" w:sz="0" w:space="0" w:color="auto"/>
        <w:left w:val="none" w:sz="0" w:space="0" w:color="auto"/>
        <w:bottom w:val="none" w:sz="0" w:space="0" w:color="auto"/>
        <w:right w:val="none" w:sz="0" w:space="0" w:color="auto"/>
      </w:divBdr>
      <w:divsChild>
        <w:div w:id="1176114562">
          <w:marLeft w:val="0"/>
          <w:marRight w:val="0"/>
          <w:marTop w:val="0"/>
          <w:marBottom w:val="0"/>
          <w:divBdr>
            <w:top w:val="none" w:sz="0" w:space="0" w:color="auto"/>
            <w:left w:val="none" w:sz="0" w:space="0" w:color="auto"/>
            <w:bottom w:val="none" w:sz="0" w:space="0" w:color="auto"/>
            <w:right w:val="none" w:sz="0" w:space="0" w:color="auto"/>
          </w:divBdr>
          <w:divsChild>
            <w:div w:id="868490571">
              <w:marLeft w:val="0"/>
              <w:marRight w:val="0"/>
              <w:marTop w:val="0"/>
              <w:marBottom w:val="0"/>
              <w:divBdr>
                <w:top w:val="none" w:sz="0" w:space="0" w:color="auto"/>
                <w:left w:val="none" w:sz="0" w:space="0" w:color="auto"/>
                <w:bottom w:val="none" w:sz="0" w:space="0" w:color="auto"/>
                <w:right w:val="none" w:sz="0" w:space="0" w:color="auto"/>
              </w:divBdr>
              <w:divsChild>
                <w:div w:id="263536672">
                  <w:marLeft w:val="0"/>
                  <w:marRight w:val="0"/>
                  <w:marTop w:val="0"/>
                  <w:marBottom w:val="0"/>
                  <w:divBdr>
                    <w:top w:val="none" w:sz="0" w:space="0" w:color="auto"/>
                    <w:left w:val="none" w:sz="0" w:space="0" w:color="auto"/>
                    <w:bottom w:val="none" w:sz="0" w:space="0" w:color="auto"/>
                    <w:right w:val="none" w:sz="0" w:space="0" w:color="auto"/>
                  </w:divBdr>
                  <w:divsChild>
                    <w:div w:id="20371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0618">
      <w:bodyDiv w:val="1"/>
      <w:marLeft w:val="0"/>
      <w:marRight w:val="0"/>
      <w:marTop w:val="0"/>
      <w:marBottom w:val="0"/>
      <w:divBdr>
        <w:top w:val="none" w:sz="0" w:space="0" w:color="auto"/>
        <w:left w:val="none" w:sz="0" w:space="0" w:color="auto"/>
        <w:bottom w:val="none" w:sz="0" w:space="0" w:color="auto"/>
        <w:right w:val="none" w:sz="0" w:space="0" w:color="auto"/>
      </w:divBdr>
      <w:divsChild>
        <w:div w:id="362639195">
          <w:marLeft w:val="0"/>
          <w:marRight w:val="0"/>
          <w:marTop w:val="0"/>
          <w:marBottom w:val="0"/>
          <w:divBdr>
            <w:top w:val="none" w:sz="0" w:space="0" w:color="auto"/>
            <w:left w:val="none" w:sz="0" w:space="0" w:color="auto"/>
            <w:bottom w:val="none" w:sz="0" w:space="0" w:color="auto"/>
            <w:right w:val="none" w:sz="0" w:space="0" w:color="auto"/>
          </w:divBdr>
          <w:divsChild>
            <w:div w:id="91516406">
              <w:marLeft w:val="0"/>
              <w:marRight w:val="0"/>
              <w:marTop w:val="0"/>
              <w:marBottom w:val="0"/>
              <w:divBdr>
                <w:top w:val="none" w:sz="0" w:space="0" w:color="auto"/>
                <w:left w:val="none" w:sz="0" w:space="0" w:color="auto"/>
                <w:bottom w:val="none" w:sz="0" w:space="0" w:color="auto"/>
                <w:right w:val="none" w:sz="0" w:space="0" w:color="auto"/>
              </w:divBdr>
              <w:divsChild>
                <w:div w:id="882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5120">
      <w:bodyDiv w:val="1"/>
      <w:marLeft w:val="0"/>
      <w:marRight w:val="0"/>
      <w:marTop w:val="0"/>
      <w:marBottom w:val="0"/>
      <w:divBdr>
        <w:top w:val="none" w:sz="0" w:space="0" w:color="auto"/>
        <w:left w:val="none" w:sz="0" w:space="0" w:color="auto"/>
        <w:bottom w:val="none" w:sz="0" w:space="0" w:color="auto"/>
        <w:right w:val="none" w:sz="0" w:space="0" w:color="auto"/>
      </w:divBdr>
      <w:divsChild>
        <w:div w:id="1261068136">
          <w:marLeft w:val="0"/>
          <w:marRight w:val="0"/>
          <w:marTop w:val="0"/>
          <w:marBottom w:val="0"/>
          <w:divBdr>
            <w:top w:val="none" w:sz="0" w:space="0" w:color="auto"/>
            <w:left w:val="none" w:sz="0" w:space="0" w:color="auto"/>
            <w:bottom w:val="none" w:sz="0" w:space="0" w:color="auto"/>
            <w:right w:val="none" w:sz="0" w:space="0" w:color="auto"/>
          </w:divBdr>
          <w:divsChild>
            <w:div w:id="1018242393">
              <w:marLeft w:val="0"/>
              <w:marRight w:val="0"/>
              <w:marTop w:val="0"/>
              <w:marBottom w:val="0"/>
              <w:divBdr>
                <w:top w:val="none" w:sz="0" w:space="0" w:color="auto"/>
                <w:left w:val="none" w:sz="0" w:space="0" w:color="auto"/>
                <w:bottom w:val="none" w:sz="0" w:space="0" w:color="auto"/>
                <w:right w:val="none" w:sz="0" w:space="0" w:color="auto"/>
              </w:divBdr>
              <w:divsChild>
                <w:div w:id="1570774410">
                  <w:marLeft w:val="0"/>
                  <w:marRight w:val="0"/>
                  <w:marTop w:val="0"/>
                  <w:marBottom w:val="0"/>
                  <w:divBdr>
                    <w:top w:val="none" w:sz="0" w:space="0" w:color="auto"/>
                    <w:left w:val="none" w:sz="0" w:space="0" w:color="auto"/>
                    <w:bottom w:val="none" w:sz="0" w:space="0" w:color="auto"/>
                    <w:right w:val="none" w:sz="0" w:space="0" w:color="auto"/>
                  </w:divBdr>
                  <w:divsChild>
                    <w:div w:id="12377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2981">
      <w:bodyDiv w:val="1"/>
      <w:marLeft w:val="0"/>
      <w:marRight w:val="0"/>
      <w:marTop w:val="0"/>
      <w:marBottom w:val="0"/>
      <w:divBdr>
        <w:top w:val="none" w:sz="0" w:space="0" w:color="auto"/>
        <w:left w:val="none" w:sz="0" w:space="0" w:color="auto"/>
        <w:bottom w:val="none" w:sz="0" w:space="0" w:color="auto"/>
        <w:right w:val="none" w:sz="0" w:space="0" w:color="auto"/>
      </w:divBdr>
      <w:divsChild>
        <w:div w:id="1547520213">
          <w:marLeft w:val="0"/>
          <w:marRight w:val="0"/>
          <w:marTop w:val="0"/>
          <w:marBottom w:val="0"/>
          <w:divBdr>
            <w:top w:val="none" w:sz="0" w:space="0" w:color="auto"/>
            <w:left w:val="none" w:sz="0" w:space="0" w:color="auto"/>
            <w:bottom w:val="none" w:sz="0" w:space="0" w:color="auto"/>
            <w:right w:val="none" w:sz="0" w:space="0" w:color="auto"/>
          </w:divBdr>
          <w:divsChild>
            <w:div w:id="2066944904">
              <w:marLeft w:val="0"/>
              <w:marRight w:val="0"/>
              <w:marTop w:val="0"/>
              <w:marBottom w:val="0"/>
              <w:divBdr>
                <w:top w:val="none" w:sz="0" w:space="0" w:color="auto"/>
                <w:left w:val="none" w:sz="0" w:space="0" w:color="auto"/>
                <w:bottom w:val="none" w:sz="0" w:space="0" w:color="auto"/>
                <w:right w:val="none" w:sz="0" w:space="0" w:color="auto"/>
              </w:divBdr>
              <w:divsChild>
                <w:div w:id="1868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84638">
      <w:bodyDiv w:val="1"/>
      <w:marLeft w:val="0"/>
      <w:marRight w:val="0"/>
      <w:marTop w:val="0"/>
      <w:marBottom w:val="0"/>
      <w:divBdr>
        <w:top w:val="none" w:sz="0" w:space="0" w:color="auto"/>
        <w:left w:val="none" w:sz="0" w:space="0" w:color="auto"/>
        <w:bottom w:val="none" w:sz="0" w:space="0" w:color="auto"/>
        <w:right w:val="none" w:sz="0" w:space="0" w:color="auto"/>
      </w:divBdr>
      <w:divsChild>
        <w:div w:id="1494951263">
          <w:marLeft w:val="0"/>
          <w:marRight w:val="0"/>
          <w:marTop w:val="0"/>
          <w:marBottom w:val="0"/>
          <w:divBdr>
            <w:top w:val="none" w:sz="0" w:space="0" w:color="auto"/>
            <w:left w:val="none" w:sz="0" w:space="0" w:color="auto"/>
            <w:bottom w:val="none" w:sz="0" w:space="0" w:color="auto"/>
            <w:right w:val="none" w:sz="0" w:space="0" w:color="auto"/>
          </w:divBdr>
          <w:divsChild>
            <w:div w:id="148056649">
              <w:marLeft w:val="0"/>
              <w:marRight w:val="0"/>
              <w:marTop w:val="0"/>
              <w:marBottom w:val="0"/>
              <w:divBdr>
                <w:top w:val="none" w:sz="0" w:space="0" w:color="auto"/>
                <w:left w:val="none" w:sz="0" w:space="0" w:color="auto"/>
                <w:bottom w:val="none" w:sz="0" w:space="0" w:color="auto"/>
                <w:right w:val="none" w:sz="0" w:space="0" w:color="auto"/>
              </w:divBdr>
              <w:divsChild>
                <w:div w:id="1106072372">
                  <w:marLeft w:val="0"/>
                  <w:marRight w:val="0"/>
                  <w:marTop w:val="0"/>
                  <w:marBottom w:val="0"/>
                  <w:divBdr>
                    <w:top w:val="none" w:sz="0" w:space="0" w:color="auto"/>
                    <w:left w:val="none" w:sz="0" w:space="0" w:color="auto"/>
                    <w:bottom w:val="none" w:sz="0" w:space="0" w:color="auto"/>
                    <w:right w:val="none" w:sz="0" w:space="0" w:color="auto"/>
                  </w:divBdr>
                  <w:divsChild>
                    <w:div w:id="3659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840">
      <w:bodyDiv w:val="1"/>
      <w:marLeft w:val="0"/>
      <w:marRight w:val="0"/>
      <w:marTop w:val="0"/>
      <w:marBottom w:val="0"/>
      <w:divBdr>
        <w:top w:val="none" w:sz="0" w:space="0" w:color="auto"/>
        <w:left w:val="none" w:sz="0" w:space="0" w:color="auto"/>
        <w:bottom w:val="none" w:sz="0" w:space="0" w:color="auto"/>
        <w:right w:val="none" w:sz="0" w:space="0" w:color="auto"/>
      </w:divBdr>
      <w:divsChild>
        <w:div w:id="1645159127">
          <w:marLeft w:val="0"/>
          <w:marRight w:val="0"/>
          <w:marTop w:val="0"/>
          <w:marBottom w:val="0"/>
          <w:divBdr>
            <w:top w:val="none" w:sz="0" w:space="0" w:color="auto"/>
            <w:left w:val="none" w:sz="0" w:space="0" w:color="auto"/>
            <w:bottom w:val="none" w:sz="0" w:space="0" w:color="auto"/>
            <w:right w:val="none" w:sz="0" w:space="0" w:color="auto"/>
          </w:divBdr>
          <w:divsChild>
            <w:div w:id="1268807704">
              <w:marLeft w:val="0"/>
              <w:marRight w:val="0"/>
              <w:marTop w:val="0"/>
              <w:marBottom w:val="0"/>
              <w:divBdr>
                <w:top w:val="none" w:sz="0" w:space="0" w:color="auto"/>
                <w:left w:val="none" w:sz="0" w:space="0" w:color="auto"/>
                <w:bottom w:val="none" w:sz="0" w:space="0" w:color="auto"/>
                <w:right w:val="none" w:sz="0" w:space="0" w:color="auto"/>
              </w:divBdr>
              <w:divsChild>
                <w:div w:id="2145921669">
                  <w:marLeft w:val="0"/>
                  <w:marRight w:val="0"/>
                  <w:marTop w:val="0"/>
                  <w:marBottom w:val="0"/>
                  <w:divBdr>
                    <w:top w:val="none" w:sz="0" w:space="0" w:color="auto"/>
                    <w:left w:val="none" w:sz="0" w:space="0" w:color="auto"/>
                    <w:bottom w:val="none" w:sz="0" w:space="0" w:color="auto"/>
                    <w:right w:val="none" w:sz="0" w:space="0" w:color="auto"/>
                  </w:divBdr>
                  <w:divsChild>
                    <w:div w:id="3443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61737">
      <w:bodyDiv w:val="1"/>
      <w:marLeft w:val="0"/>
      <w:marRight w:val="0"/>
      <w:marTop w:val="0"/>
      <w:marBottom w:val="0"/>
      <w:divBdr>
        <w:top w:val="none" w:sz="0" w:space="0" w:color="auto"/>
        <w:left w:val="none" w:sz="0" w:space="0" w:color="auto"/>
        <w:bottom w:val="none" w:sz="0" w:space="0" w:color="auto"/>
        <w:right w:val="none" w:sz="0" w:space="0" w:color="auto"/>
      </w:divBdr>
      <w:divsChild>
        <w:div w:id="1200043657">
          <w:marLeft w:val="0"/>
          <w:marRight w:val="0"/>
          <w:marTop w:val="0"/>
          <w:marBottom w:val="0"/>
          <w:divBdr>
            <w:top w:val="none" w:sz="0" w:space="0" w:color="auto"/>
            <w:left w:val="none" w:sz="0" w:space="0" w:color="auto"/>
            <w:bottom w:val="none" w:sz="0" w:space="0" w:color="auto"/>
            <w:right w:val="none" w:sz="0" w:space="0" w:color="auto"/>
          </w:divBdr>
          <w:divsChild>
            <w:div w:id="1754626839">
              <w:marLeft w:val="0"/>
              <w:marRight w:val="0"/>
              <w:marTop w:val="0"/>
              <w:marBottom w:val="0"/>
              <w:divBdr>
                <w:top w:val="none" w:sz="0" w:space="0" w:color="auto"/>
                <w:left w:val="none" w:sz="0" w:space="0" w:color="auto"/>
                <w:bottom w:val="none" w:sz="0" w:space="0" w:color="auto"/>
                <w:right w:val="none" w:sz="0" w:space="0" w:color="auto"/>
              </w:divBdr>
              <w:divsChild>
                <w:div w:id="1145702874">
                  <w:marLeft w:val="0"/>
                  <w:marRight w:val="0"/>
                  <w:marTop w:val="0"/>
                  <w:marBottom w:val="0"/>
                  <w:divBdr>
                    <w:top w:val="none" w:sz="0" w:space="0" w:color="auto"/>
                    <w:left w:val="none" w:sz="0" w:space="0" w:color="auto"/>
                    <w:bottom w:val="none" w:sz="0" w:space="0" w:color="auto"/>
                    <w:right w:val="none" w:sz="0" w:space="0" w:color="auto"/>
                  </w:divBdr>
                  <w:divsChild>
                    <w:div w:id="1992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151147">
      <w:bodyDiv w:val="1"/>
      <w:marLeft w:val="0"/>
      <w:marRight w:val="0"/>
      <w:marTop w:val="0"/>
      <w:marBottom w:val="0"/>
      <w:divBdr>
        <w:top w:val="none" w:sz="0" w:space="0" w:color="auto"/>
        <w:left w:val="none" w:sz="0" w:space="0" w:color="auto"/>
        <w:bottom w:val="none" w:sz="0" w:space="0" w:color="auto"/>
        <w:right w:val="none" w:sz="0" w:space="0" w:color="auto"/>
      </w:divBdr>
      <w:divsChild>
        <w:div w:id="924998577">
          <w:marLeft w:val="0"/>
          <w:marRight w:val="0"/>
          <w:marTop w:val="0"/>
          <w:marBottom w:val="0"/>
          <w:divBdr>
            <w:top w:val="none" w:sz="0" w:space="0" w:color="auto"/>
            <w:left w:val="none" w:sz="0" w:space="0" w:color="auto"/>
            <w:bottom w:val="none" w:sz="0" w:space="0" w:color="auto"/>
            <w:right w:val="none" w:sz="0" w:space="0" w:color="auto"/>
          </w:divBdr>
          <w:divsChild>
            <w:div w:id="106125053">
              <w:marLeft w:val="0"/>
              <w:marRight w:val="0"/>
              <w:marTop w:val="0"/>
              <w:marBottom w:val="0"/>
              <w:divBdr>
                <w:top w:val="none" w:sz="0" w:space="0" w:color="auto"/>
                <w:left w:val="none" w:sz="0" w:space="0" w:color="auto"/>
                <w:bottom w:val="none" w:sz="0" w:space="0" w:color="auto"/>
                <w:right w:val="none" w:sz="0" w:space="0" w:color="auto"/>
              </w:divBdr>
              <w:divsChild>
                <w:div w:id="5845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892111">
      <w:bodyDiv w:val="1"/>
      <w:marLeft w:val="0"/>
      <w:marRight w:val="0"/>
      <w:marTop w:val="0"/>
      <w:marBottom w:val="0"/>
      <w:divBdr>
        <w:top w:val="none" w:sz="0" w:space="0" w:color="auto"/>
        <w:left w:val="none" w:sz="0" w:space="0" w:color="auto"/>
        <w:bottom w:val="none" w:sz="0" w:space="0" w:color="auto"/>
        <w:right w:val="none" w:sz="0" w:space="0" w:color="auto"/>
      </w:divBdr>
      <w:divsChild>
        <w:div w:id="61296003">
          <w:marLeft w:val="0"/>
          <w:marRight w:val="0"/>
          <w:marTop w:val="0"/>
          <w:marBottom w:val="0"/>
          <w:divBdr>
            <w:top w:val="none" w:sz="0" w:space="0" w:color="auto"/>
            <w:left w:val="none" w:sz="0" w:space="0" w:color="auto"/>
            <w:bottom w:val="none" w:sz="0" w:space="0" w:color="auto"/>
            <w:right w:val="none" w:sz="0" w:space="0" w:color="auto"/>
          </w:divBdr>
          <w:divsChild>
            <w:div w:id="1682275954">
              <w:marLeft w:val="0"/>
              <w:marRight w:val="0"/>
              <w:marTop w:val="0"/>
              <w:marBottom w:val="0"/>
              <w:divBdr>
                <w:top w:val="none" w:sz="0" w:space="0" w:color="auto"/>
                <w:left w:val="none" w:sz="0" w:space="0" w:color="auto"/>
                <w:bottom w:val="none" w:sz="0" w:space="0" w:color="auto"/>
                <w:right w:val="none" w:sz="0" w:space="0" w:color="auto"/>
              </w:divBdr>
              <w:divsChild>
                <w:div w:id="227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9991">
      <w:bodyDiv w:val="1"/>
      <w:marLeft w:val="0"/>
      <w:marRight w:val="0"/>
      <w:marTop w:val="0"/>
      <w:marBottom w:val="0"/>
      <w:divBdr>
        <w:top w:val="none" w:sz="0" w:space="0" w:color="auto"/>
        <w:left w:val="none" w:sz="0" w:space="0" w:color="auto"/>
        <w:bottom w:val="none" w:sz="0" w:space="0" w:color="auto"/>
        <w:right w:val="none" w:sz="0" w:space="0" w:color="auto"/>
      </w:divBdr>
      <w:divsChild>
        <w:div w:id="190803170">
          <w:marLeft w:val="0"/>
          <w:marRight w:val="0"/>
          <w:marTop w:val="0"/>
          <w:marBottom w:val="0"/>
          <w:divBdr>
            <w:top w:val="none" w:sz="0" w:space="0" w:color="auto"/>
            <w:left w:val="none" w:sz="0" w:space="0" w:color="auto"/>
            <w:bottom w:val="none" w:sz="0" w:space="0" w:color="auto"/>
            <w:right w:val="none" w:sz="0" w:space="0" w:color="auto"/>
          </w:divBdr>
          <w:divsChild>
            <w:div w:id="195125769">
              <w:marLeft w:val="0"/>
              <w:marRight w:val="0"/>
              <w:marTop w:val="0"/>
              <w:marBottom w:val="0"/>
              <w:divBdr>
                <w:top w:val="none" w:sz="0" w:space="0" w:color="auto"/>
                <w:left w:val="none" w:sz="0" w:space="0" w:color="auto"/>
                <w:bottom w:val="none" w:sz="0" w:space="0" w:color="auto"/>
                <w:right w:val="none" w:sz="0" w:space="0" w:color="auto"/>
              </w:divBdr>
              <w:divsChild>
                <w:div w:id="4508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59254">
      <w:bodyDiv w:val="1"/>
      <w:marLeft w:val="0"/>
      <w:marRight w:val="0"/>
      <w:marTop w:val="0"/>
      <w:marBottom w:val="0"/>
      <w:divBdr>
        <w:top w:val="none" w:sz="0" w:space="0" w:color="auto"/>
        <w:left w:val="none" w:sz="0" w:space="0" w:color="auto"/>
        <w:bottom w:val="none" w:sz="0" w:space="0" w:color="auto"/>
        <w:right w:val="none" w:sz="0" w:space="0" w:color="auto"/>
      </w:divBdr>
      <w:divsChild>
        <w:div w:id="634986036">
          <w:marLeft w:val="0"/>
          <w:marRight w:val="0"/>
          <w:marTop w:val="0"/>
          <w:marBottom w:val="0"/>
          <w:divBdr>
            <w:top w:val="none" w:sz="0" w:space="0" w:color="auto"/>
            <w:left w:val="none" w:sz="0" w:space="0" w:color="auto"/>
            <w:bottom w:val="none" w:sz="0" w:space="0" w:color="auto"/>
            <w:right w:val="none" w:sz="0" w:space="0" w:color="auto"/>
          </w:divBdr>
          <w:divsChild>
            <w:div w:id="1170288040">
              <w:marLeft w:val="0"/>
              <w:marRight w:val="0"/>
              <w:marTop w:val="0"/>
              <w:marBottom w:val="0"/>
              <w:divBdr>
                <w:top w:val="none" w:sz="0" w:space="0" w:color="auto"/>
                <w:left w:val="none" w:sz="0" w:space="0" w:color="auto"/>
                <w:bottom w:val="none" w:sz="0" w:space="0" w:color="auto"/>
                <w:right w:val="none" w:sz="0" w:space="0" w:color="auto"/>
              </w:divBdr>
              <w:divsChild>
                <w:div w:id="828130474">
                  <w:marLeft w:val="0"/>
                  <w:marRight w:val="0"/>
                  <w:marTop w:val="0"/>
                  <w:marBottom w:val="0"/>
                  <w:divBdr>
                    <w:top w:val="none" w:sz="0" w:space="0" w:color="auto"/>
                    <w:left w:val="none" w:sz="0" w:space="0" w:color="auto"/>
                    <w:bottom w:val="none" w:sz="0" w:space="0" w:color="auto"/>
                    <w:right w:val="none" w:sz="0" w:space="0" w:color="auto"/>
                  </w:divBdr>
                  <w:divsChild>
                    <w:div w:id="12560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58028">
      <w:bodyDiv w:val="1"/>
      <w:marLeft w:val="0"/>
      <w:marRight w:val="0"/>
      <w:marTop w:val="0"/>
      <w:marBottom w:val="0"/>
      <w:divBdr>
        <w:top w:val="none" w:sz="0" w:space="0" w:color="auto"/>
        <w:left w:val="none" w:sz="0" w:space="0" w:color="auto"/>
        <w:bottom w:val="none" w:sz="0" w:space="0" w:color="auto"/>
        <w:right w:val="none" w:sz="0" w:space="0" w:color="auto"/>
      </w:divBdr>
      <w:divsChild>
        <w:div w:id="250894707">
          <w:marLeft w:val="0"/>
          <w:marRight w:val="0"/>
          <w:marTop w:val="0"/>
          <w:marBottom w:val="0"/>
          <w:divBdr>
            <w:top w:val="none" w:sz="0" w:space="0" w:color="auto"/>
            <w:left w:val="none" w:sz="0" w:space="0" w:color="auto"/>
            <w:bottom w:val="none" w:sz="0" w:space="0" w:color="auto"/>
            <w:right w:val="none" w:sz="0" w:space="0" w:color="auto"/>
          </w:divBdr>
          <w:divsChild>
            <w:div w:id="1407531386">
              <w:marLeft w:val="0"/>
              <w:marRight w:val="0"/>
              <w:marTop w:val="0"/>
              <w:marBottom w:val="0"/>
              <w:divBdr>
                <w:top w:val="none" w:sz="0" w:space="0" w:color="auto"/>
                <w:left w:val="none" w:sz="0" w:space="0" w:color="auto"/>
                <w:bottom w:val="none" w:sz="0" w:space="0" w:color="auto"/>
                <w:right w:val="none" w:sz="0" w:space="0" w:color="auto"/>
              </w:divBdr>
              <w:divsChild>
                <w:div w:id="21221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74246">
      <w:bodyDiv w:val="1"/>
      <w:marLeft w:val="0"/>
      <w:marRight w:val="0"/>
      <w:marTop w:val="0"/>
      <w:marBottom w:val="0"/>
      <w:divBdr>
        <w:top w:val="none" w:sz="0" w:space="0" w:color="auto"/>
        <w:left w:val="none" w:sz="0" w:space="0" w:color="auto"/>
        <w:bottom w:val="none" w:sz="0" w:space="0" w:color="auto"/>
        <w:right w:val="none" w:sz="0" w:space="0" w:color="auto"/>
      </w:divBdr>
      <w:divsChild>
        <w:div w:id="1247883029">
          <w:marLeft w:val="0"/>
          <w:marRight w:val="0"/>
          <w:marTop w:val="0"/>
          <w:marBottom w:val="0"/>
          <w:divBdr>
            <w:top w:val="none" w:sz="0" w:space="0" w:color="auto"/>
            <w:left w:val="none" w:sz="0" w:space="0" w:color="auto"/>
            <w:bottom w:val="none" w:sz="0" w:space="0" w:color="auto"/>
            <w:right w:val="none" w:sz="0" w:space="0" w:color="auto"/>
          </w:divBdr>
          <w:divsChild>
            <w:div w:id="1402293926">
              <w:marLeft w:val="0"/>
              <w:marRight w:val="0"/>
              <w:marTop w:val="0"/>
              <w:marBottom w:val="0"/>
              <w:divBdr>
                <w:top w:val="none" w:sz="0" w:space="0" w:color="auto"/>
                <w:left w:val="none" w:sz="0" w:space="0" w:color="auto"/>
                <w:bottom w:val="none" w:sz="0" w:space="0" w:color="auto"/>
                <w:right w:val="none" w:sz="0" w:space="0" w:color="auto"/>
              </w:divBdr>
              <w:divsChild>
                <w:div w:id="9241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3222">
      <w:bodyDiv w:val="1"/>
      <w:marLeft w:val="0"/>
      <w:marRight w:val="0"/>
      <w:marTop w:val="0"/>
      <w:marBottom w:val="0"/>
      <w:divBdr>
        <w:top w:val="none" w:sz="0" w:space="0" w:color="auto"/>
        <w:left w:val="none" w:sz="0" w:space="0" w:color="auto"/>
        <w:bottom w:val="none" w:sz="0" w:space="0" w:color="auto"/>
        <w:right w:val="none" w:sz="0" w:space="0" w:color="auto"/>
      </w:divBdr>
      <w:divsChild>
        <w:div w:id="183518855">
          <w:marLeft w:val="0"/>
          <w:marRight w:val="0"/>
          <w:marTop w:val="0"/>
          <w:marBottom w:val="0"/>
          <w:divBdr>
            <w:top w:val="none" w:sz="0" w:space="0" w:color="auto"/>
            <w:left w:val="none" w:sz="0" w:space="0" w:color="auto"/>
            <w:bottom w:val="none" w:sz="0" w:space="0" w:color="auto"/>
            <w:right w:val="none" w:sz="0" w:space="0" w:color="auto"/>
          </w:divBdr>
          <w:divsChild>
            <w:div w:id="1167330732">
              <w:marLeft w:val="0"/>
              <w:marRight w:val="0"/>
              <w:marTop w:val="0"/>
              <w:marBottom w:val="0"/>
              <w:divBdr>
                <w:top w:val="none" w:sz="0" w:space="0" w:color="auto"/>
                <w:left w:val="none" w:sz="0" w:space="0" w:color="auto"/>
                <w:bottom w:val="none" w:sz="0" w:space="0" w:color="auto"/>
                <w:right w:val="none" w:sz="0" w:space="0" w:color="auto"/>
              </w:divBdr>
              <w:divsChild>
                <w:div w:id="1747413852">
                  <w:marLeft w:val="0"/>
                  <w:marRight w:val="0"/>
                  <w:marTop w:val="0"/>
                  <w:marBottom w:val="0"/>
                  <w:divBdr>
                    <w:top w:val="none" w:sz="0" w:space="0" w:color="auto"/>
                    <w:left w:val="none" w:sz="0" w:space="0" w:color="auto"/>
                    <w:bottom w:val="none" w:sz="0" w:space="0" w:color="auto"/>
                    <w:right w:val="none" w:sz="0" w:space="0" w:color="auto"/>
                  </w:divBdr>
                  <w:divsChild>
                    <w:div w:id="1656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1958">
      <w:bodyDiv w:val="1"/>
      <w:marLeft w:val="0"/>
      <w:marRight w:val="0"/>
      <w:marTop w:val="0"/>
      <w:marBottom w:val="0"/>
      <w:divBdr>
        <w:top w:val="none" w:sz="0" w:space="0" w:color="auto"/>
        <w:left w:val="none" w:sz="0" w:space="0" w:color="auto"/>
        <w:bottom w:val="none" w:sz="0" w:space="0" w:color="auto"/>
        <w:right w:val="none" w:sz="0" w:space="0" w:color="auto"/>
      </w:divBdr>
      <w:divsChild>
        <w:div w:id="224993100">
          <w:marLeft w:val="0"/>
          <w:marRight w:val="0"/>
          <w:marTop w:val="0"/>
          <w:marBottom w:val="0"/>
          <w:divBdr>
            <w:top w:val="none" w:sz="0" w:space="0" w:color="auto"/>
            <w:left w:val="none" w:sz="0" w:space="0" w:color="auto"/>
            <w:bottom w:val="none" w:sz="0" w:space="0" w:color="auto"/>
            <w:right w:val="none" w:sz="0" w:space="0" w:color="auto"/>
          </w:divBdr>
          <w:divsChild>
            <w:div w:id="2076735547">
              <w:marLeft w:val="0"/>
              <w:marRight w:val="0"/>
              <w:marTop w:val="0"/>
              <w:marBottom w:val="0"/>
              <w:divBdr>
                <w:top w:val="none" w:sz="0" w:space="0" w:color="auto"/>
                <w:left w:val="none" w:sz="0" w:space="0" w:color="auto"/>
                <w:bottom w:val="none" w:sz="0" w:space="0" w:color="auto"/>
                <w:right w:val="none" w:sz="0" w:space="0" w:color="auto"/>
              </w:divBdr>
              <w:divsChild>
                <w:div w:id="1474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81334">
      <w:bodyDiv w:val="1"/>
      <w:marLeft w:val="0"/>
      <w:marRight w:val="0"/>
      <w:marTop w:val="0"/>
      <w:marBottom w:val="0"/>
      <w:divBdr>
        <w:top w:val="none" w:sz="0" w:space="0" w:color="auto"/>
        <w:left w:val="none" w:sz="0" w:space="0" w:color="auto"/>
        <w:bottom w:val="none" w:sz="0" w:space="0" w:color="auto"/>
        <w:right w:val="none" w:sz="0" w:space="0" w:color="auto"/>
      </w:divBdr>
      <w:divsChild>
        <w:div w:id="2130585388">
          <w:marLeft w:val="0"/>
          <w:marRight w:val="0"/>
          <w:marTop w:val="0"/>
          <w:marBottom w:val="0"/>
          <w:divBdr>
            <w:top w:val="none" w:sz="0" w:space="0" w:color="auto"/>
            <w:left w:val="none" w:sz="0" w:space="0" w:color="auto"/>
            <w:bottom w:val="none" w:sz="0" w:space="0" w:color="auto"/>
            <w:right w:val="none" w:sz="0" w:space="0" w:color="auto"/>
          </w:divBdr>
          <w:divsChild>
            <w:div w:id="1793136408">
              <w:marLeft w:val="0"/>
              <w:marRight w:val="0"/>
              <w:marTop w:val="0"/>
              <w:marBottom w:val="0"/>
              <w:divBdr>
                <w:top w:val="none" w:sz="0" w:space="0" w:color="auto"/>
                <w:left w:val="none" w:sz="0" w:space="0" w:color="auto"/>
                <w:bottom w:val="none" w:sz="0" w:space="0" w:color="auto"/>
                <w:right w:val="none" w:sz="0" w:space="0" w:color="auto"/>
              </w:divBdr>
              <w:divsChild>
                <w:div w:id="2048334002">
                  <w:marLeft w:val="0"/>
                  <w:marRight w:val="0"/>
                  <w:marTop w:val="0"/>
                  <w:marBottom w:val="0"/>
                  <w:divBdr>
                    <w:top w:val="none" w:sz="0" w:space="0" w:color="auto"/>
                    <w:left w:val="none" w:sz="0" w:space="0" w:color="auto"/>
                    <w:bottom w:val="none" w:sz="0" w:space="0" w:color="auto"/>
                    <w:right w:val="none" w:sz="0" w:space="0" w:color="auto"/>
                  </w:divBdr>
                  <w:divsChild>
                    <w:div w:id="17559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39929">
      <w:bodyDiv w:val="1"/>
      <w:marLeft w:val="0"/>
      <w:marRight w:val="0"/>
      <w:marTop w:val="0"/>
      <w:marBottom w:val="0"/>
      <w:divBdr>
        <w:top w:val="none" w:sz="0" w:space="0" w:color="auto"/>
        <w:left w:val="none" w:sz="0" w:space="0" w:color="auto"/>
        <w:bottom w:val="none" w:sz="0" w:space="0" w:color="auto"/>
        <w:right w:val="none" w:sz="0" w:space="0" w:color="auto"/>
      </w:divBdr>
      <w:divsChild>
        <w:div w:id="541749858">
          <w:marLeft w:val="0"/>
          <w:marRight w:val="0"/>
          <w:marTop w:val="0"/>
          <w:marBottom w:val="0"/>
          <w:divBdr>
            <w:top w:val="none" w:sz="0" w:space="0" w:color="auto"/>
            <w:left w:val="none" w:sz="0" w:space="0" w:color="auto"/>
            <w:bottom w:val="none" w:sz="0" w:space="0" w:color="auto"/>
            <w:right w:val="none" w:sz="0" w:space="0" w:color="auto"/>
          </w:divBdr>
          <w:divsChild>
            <w:div w:id="246309592">
              <w:marLeft w:val="0"/>
              <w:marRight w:val="0"/>
              <w:marTop w:val="0"/>
              <w:marBottom w:val="0"/>
              <w:divBdr>
                <w:top w:val="none" w:sz="0" w:space="0" w:color="auto"/>
                <w:left w:val="none" w:sz="0" w:space="0" w:color="auto"/>
                <w:bottom w:val="none" w:sz="0" w:space="0" w:color="auto"/>
                <w:right w:val="none" w:sz="0" w:space="0" w:color="auto"/>
              </w:divBdr>
              <w:divsChild>
                <w:div w:id="1674992326">
                  <w:marLeft w:val="0"/>
                  <w:marRight w:val="0"/>
                  <w:marTop w:val="0"/>
                  <w:marBottom w:val="0"/>
                  <w:divBdr>
                    <w:top w:val="none" w:sz="0" w:space="0" w:color="auto"/>
                    <w:left w:val="none" w:sz="0" w:space="0" w:color="auto"/>
                    <w:bottom w:val="none" w:sz="0" w:space="0" w:color="auto"/>
                    <w:right w:val="none" w:sz="0" w:space="0" w:color="auto"/>
                  </w:divBdr>
                  <w:divsChild>
                    <w:div w:id="1293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6456">
      <w:bodyDiv w:val="1"/>
      <w:marLeft w:val="0"/>
      <w:marRight w:val="0"/>
      <w:marTop w:val="0"/>
      <w:marBottom w:val="0"/>
      <w:divBdr>
        <w:top w:val="none" w:sz="0" w:space="0" w:color="auto"/>
        <w:left w:val="none" w:sz="0" w:space="0" w:color="auto"/>
        <w:bottom w:val="none" w:sz="0" w:space="0" w:color="auto"/>
        <w:right w:val="none" w:sz="0" w:space="0" w:color="auto"/>
      </w:divBdr>
      <w:divsChild>
        <w:div w:id="1287585961">
          <w:marLeft w:val="0"/>
          <w:marRight w:val="0"/>
          <w:marTop w:val="0"/>
          <w:marBottom w:val="0"/>
          <w:divBdr>
            <w:top w:val="none" w:sz="0" w:space="0" w:color="auto"/>
            <w:left w:val="none" w:sz="0" w:space="0" w:color="auto"/>
            <w:bottom w:val="none" w:sz="0" w:space="0" w:color="auto"/>
            <w:right w:val="none" w:sz="0" w:space="0" w:color="auto"/>
          </w:divBdr>
          <w:divsChild>
            <w:div w:id="505480464">
              <w:marLeft w:val="0"/>
              <w:marRight w:val="0"/>
              <w:marTop w:val="0"/>
              <w:marBottom w:val="0"/>
              <w:divBdr>
                <w:top w:val="none" w:sz="0" w:space="0" w:color="auto"/>
                <w:left w:val="none" w:sz="0" w:space="0" w:color="auto"/>
                <w:bottom w:val="none" w:sz="0" w:space="0" w:color="auto"/>
                <w:right w:val="none" w:sz="0" w:space="0" w:color="auto"/>
              </w:divBdr>
              <w:divsChild>
                <w:div w:id="14996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7084">
      <w:bodyDiv w:val="1"/>
      <w:marLeft w:val="0"/>
      <w:marRight w:val="0"/>
      <w:marTop w:val="0"/>
      <w:marBottom w:val="0"/>
      <w:divBdr>
        <w:top w:val="none" w:sz="0" w:space="0" w:color="auto"/>
        <w:left w:val="none" w:sz="0" w:space="0" w:color="auto"/>
        <w:bottom w:val="none" w:sz="0" w:space="0" w:color="auto"/>
        <w:right w:val="none" w:sz="0" w:space="0" w:color="auto"/>
      </w:divBdr>
      <w:divsChild>
        <w:div w:id="669866006">
          <w:marLeft w:val="0"/>
          <w:marRight w:val="0"/>
          <w:marTop w:val="0"/>
          <w:marBottom w:val="0"/>
          <w:divBdr>
            <w:top w:val="none" w:sz="0" w:space="0" w:color="auto"/>
            <w:left w:val="none" w:sz="0" w:space="0" w:color="auto"/>
            <w:bottom w:val="none" w:sz="0" w:space="0" w:color="auto"/>
            <w:right w:val="none" w:sz="0" w:space="0" w:color="auto"/>
          </w:divBdr>
          <w:divsChild>
            <w:div w:id="101611039">
              <w:marLeft w:val="0"/>
              <w:marRight w:val="0"/>
              <w:marTop w:val="0"/>
              <w:marBottom w:val="0"/>
              <w:divBdr>
                <w:top w:val="none" w:sz="0" w:space="0" w:color="auto"/>
                <w:left w:val="none" w:sz="0" w:space="0" w:color="auto"/>
                <w:bottom w:val="none" w:sz="0" w:space="0" w:color="auto"/>
                <w:right w:val="none" w:sz="0" w:space="0" w:color="auto"/>
              </w:divBdr>
              <w:divsChild>
                <w:div w:id="5917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69541">
      <w:bodyDiv w:val="1"/>
      <w:marLeft w:val="0"/>
      <w:marRight w:val="0"/>
      <w:marTop w:val="0"/>
      <w:marBottom w:val="0"/>
      <w:divBdr>
        <w:top w:val="none" w:sz="0" w:space="0" w:color="auto"/>
        <w:left w:val="none" w:sz="0" w:space="0" w:color="auto"/>
        <w:bottom w:val="none" w:sz="0" w:space="0" w:color="auto"/>
        <w:right w:val="none" w:sz="0" w:space="0" w:color="auto"/>
      </w:divBdr>
      <w:divsChild>
        <w:div w:id="1677726914">
          <w:marLeft w:val="0"/>
          <w:marRight w:val="0"/>
          <w:marTop w:val="0"/>
          <w:marBottom w:val="0"/>
          <w:divBdr>
            <w:top w:val="none" w:sz="0" w:space="0" w:color="auto"/>
            <w:left w:val="none" w:sz="0" w:space="0" w:color="auto"/>
            <w:bottom w:val="none" w:sz="0" w:space="0" w:color="auto"/>
            <w:right w:val="none" w:sz="0" w:space="0" w:color="auto"/>
          </w:divBdr>
          <w:divsChild>
            <w:div w:id="1750537380">
              <w:marLeft w:val="0"/>
              <w:marRight w:val="0"/>
              <w:marTop w:val="0"/>
              <w:marBottom w:val="0"/>
              <w:divBdr>
                <w:top w:val="none" w:sz="0" w:space="0" w:color="auto"/>
                <w:left w:val="none" w:sz="0" w:space="0" w:color="auto"/>
                <w:bottom w:val="none" w:sz="0" w:space="0" w:color="auto"/>
                <w:right w:val="none" w:sz="0" w:space="0" w:color="auto"/>
              </w:divBdr>
              <w:divsChild>
                <w:div w:id="674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605307430">
      <w:bodyDiv w:val="1"/>
      <w:marLeft w:val="0"/>
      <w:marRight w:val="0"/>
      <w:marTop w:val="0"/>
      <w:marBottom w:val="0"/>
      <w:divBdr>
        <w:top w:val="none" w:sz="0" w:space="0" w:color="auto"/>
        <w:left w:val="none" w:sz="0" w:space="0" w:color="auto"/>
        <w:bottom w:val="none" w:sz="0" w:space="0" w:color="auto"/>
        <w:right w:val="none" w:sz="0" w:space="0" w:color="auto"/>
      </w:divBdr>
      <w:divsChild>
        <w:div w:id="226190566">
          <w:marLeft w:val="0"/>
          <w:marRight w:val="0"/>
          <w:marTop w:val="0"/>
          <w:marBottom w:val="0"/>
          <w:divBdr>
            <w:top w:val="none" w:sz="0" w:space="0" w:color="auto"/>
            <w:left w:val="none" w:sz="0" w:space="0" w:color="auto"/>
            <w:bottom w:val="none" w:sz="0" w:space="0" w:color="auto"/>
            <w:right w:val="none" w:sz="0" w:space="0" w:color="auto"/>
          </w:divBdr>
          <w:divsChild>
            <w:div w:id="40598133">
              <w:marLeft w:val="0"/>
              <w:marRight w:val="0"/>
              <w:marTop w:val="0"/>
              <w:marBottom w:val="0"/>
              <w:divBdr>
                <w:top w:val="none" w:sz="0" w:space="0" w:color="auto"/>
                <w:left w:val="none" w:sz="0" w:space="0" w:color="auto"/>
                <w:bottom w:val="none" w:sz="0" w:space="0" w:color="auto"/>
                <w:right w:val="none" w:sz="0" w:space="0" w:color="auto"/>
              </w:divBdr>
              <w:divsChild>
                <w:div w:id="15397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5222">
      <w:bodyDiv w:val="1"/>
      <w:marLeft w:val="0"/>
      <w:marRight w:val="0"/>
      <w:marTop w:val="0"/>
      <w:marBottom w:val="0"/>
      <w:divBdr>
        <w:top w:val="none" w:sz="0" w:space="0" w:color="auto"/>
        <w:left w:val="none" w:sz="0" w:space="0" w:color="auto"/>
        <w:bottom w:val="none" w:sz="0" w:space="0" w:color="auto"/>
        <w:right w:val="none" w:sz="0" w:space="0" w:color="auto"/>
      </w:divBdr>
      <w:divsChild>
        <w:div w:id="1059783976">
          <w:marLeft w:val="0"/>
          <w:marRight w:val="0"/>
          <w:marTop w:val="0"/>
          <w:marBottom w:val="0"/>
          <w:divBdr>
            <w:top w:val="none" w:sz="0" w:space="0" w:color="auto"/>
            <w:left w:val="none" w:sz="0" w:space="0" w:color="auto"/>
            <w:bottom w:val="none" w:sz="0" w:space="0" w:color="auto"/>
            <w:right w:val="none" w:sz="0" w:space="0" w:color="auto"/>
          </w:divBdr>
          <w:divsChild>
            <w:div w:id="292712207">
              <w:marLeft w:val="0"/>
              <w:marRight w:val="0"/>
              <w:marTop w:val="0"/>
              <w:marBottom w:val="0"/>
              <w:divBdr>
                <w:top w:val="none" w:sz="0" w:space="0" w:color="auto"/>
                <w:left w:val="none" w:sz="0" w:space="0" w:color="auto"/>
                <w:bottom w:val="none" w:sz="0" w:space="0" w:color="auto"/>
                <w:right w:val="none" w:sz="0" w:space="0" w:color="auto"/>
              </w:divBdr>
              <w:divsChild>
                <w:div w:id="1441143116">
                  <w:marLeft w:val="0"/>
                  <w:marRight w:val="0"/>
                  <w:marTop w:val="0"/>
                  <w:marBottom w:val="0"/>
                  <w:divBdr>
                    <w:top w:val="none" w:sz="0" w:space="0" w:color="auto"/>
                    <w:left w:val="none" w:sz="0" w:space="0" w:color="auto"/>
                    <w:bottom w:val="none" w:sz="0" w:space="0" w:color="auto"/>
                    <w:right w:val="none" w:sz="0" w:space="0" w:color="auto"/>
                  </w:divBdr>
                  <w:divsChild>
                    <w:div w:id="11411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76329">
      <w:bodyDiv w:val="1"/>
      <w:marLeft w:val="0"/>
      <w:marRight w:val="0"/>
      <w:marTop w:val="0"/>
      <w:marBottom w:val="0"/>
      <w:divBdr>
        <w:top w:val="none" w:sz="0" w:space="0" w:color="auto"/>
        <w:left w:val="none" w:sz="0" w:space="0" w:color="auto"/>
        <w:bottom w:val="none" w:sz="0" w:space="0" w:color="auto"/>
        <w:right w:val="none" w:sz="0" w:space="0" w:color="auto"/>
      </w:divBdr>
      <w:divsChild>
        <w:div w:id="1539783737">
          <w:marLeft w:val="0"/>
          <w:marRight w:val="0"/>
          <w:marTop w:val="0"/>
          <w:marBottom w:val="0"/>
          <w:divBdr>
            <w:top w:val="none" w:sz="0" w:space="0" w:color="auto"/>
            <w:left w:val="none" w:sz="0" w:space="0" w:color="auto"/>
            <w:bottom w:val="none" w:sz="0" w:space="0" w:color="auto"/>
            <w:right w:val="none" w:sz="0" w:space="0" w:color="auto"/>
          </w:divBdr>
          <w:divsChild>
            <w:div w:id="1839493747">
              <w:marLeft w:val="0"/>
              <w:marRight w:val="0"/>
              <w:marTop w:val="0"/>
              <w:marBottom w:val="0"/>
              <w:divBdr>
                <w:top w:val="none" w:sz="0" w:space="0" w:color="auto"/>
                <w:left w:val="none" w:sz="0" w:space="0" w:color="auto"/>
                <w:bottom w:val="none" w:sz="0" w:space="0" w:color="auto"/>
                <w:right w:val="none" w:sz="0" w:space="0" w:color="auto"/>
              </w:divBdr>
              <w:divsChild>
                <w:div w:id="1992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7499">
      <w:bodyDiv w:val="1"/>
      <w:marLeft w:val="0"/>
      <w:marRight w:val="0"/>
      <w:marTop w:val="0"/>
      <w:marBottom w:val="0"/>
      <w:divBdr>
        <w:top w:val="none" w:sz="0" w:space="0" w:color="auto"/>
        <w:left w:val="none" w:sz="0" w:space="0" w:color="auto"/>
        <w:bottom w:val="none" w:sz="0" w:space="0" w:color="auto"/>
        <w:right w:val="none" w:sz="0" w:space="0" w:color="auto"/>
      </w:divBdr>
      <w:divsChild>
        <w:div w:id="1529365535">
          <w:marLeft w:val="0"/>
          <w:marRight w:val="0"/>
          <w:marTop w:val="0"/>
          <w:marBottom w:val="0"/>
          <w:divBdr>
            <w:top w:val="none" w:sz="0" w:space="0" w:color="auto"/>
            <w:left w:val="none" w:sz="0" w:space="0" w:color="auto"/>
            <w:bottom w:val="none" w:sz="0" w:space="0" w:color="auto"/>
            <w:right w:val="none" w:sz="0" w:space="0" w:color="auto"/>
          </w:divBdr>
          <w:divsChild>
            <w:div w:id="2054841800">
              <w:marLeft w:val="0"/>
              <w:marRight w:val="0"/>
              <w:marTop w:val="0"/>
              <w:marBottom w:val="0"/>
              <w:divBdr>
                <w:top w:val="none" w:sz="0" w:space="0" w:color="auto"/>
                <w:left w:val="none" w:sz="0" w:space="0" w:color="auto"/>
                <w:bottom w:val="none" w:sz="0" w:space="0" w:color="auto"/>
                <w:right w:val="none" w:sz="0" w:space="0" w:color="auto"/>
              </w:divBdr>
              <w:divsChild>
                <w:div w:id="194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9245">
      <w:bodyDiv w:val="1"/>
      <w:marLeft w:val="0"/>
      <w:marRight w:val="0"/>
      <w:marTop w:val="0"/>
      <w:marBottom w:val="0"/>
      <w:divBdr>
        <w:top w:val="none" w:sz="0" w:space="0" w:color="auto"/>
        <w:left w:val="none" w:sz="0" w:space="0" w:color="auto"/>
        <w:bottom w:val="none" w:sz="0" w:space="0" w:color="auto"/>
        <w:right w:val="none" w:sz="0" w:space="0" w:color="auto"/>
      </w:divBdr>
      <w:divsChild>
        <w:div w:id="1951861590">
          <w:marLeft w:val="0"/>
          <w:marRight w:val="0"/>
          <w:marTop w:val="0"/>
          <w:marBottom w:val="0"/>
          <w:divBdr>
            <w:top w:val="none" w:sz="0" w:space="0" w:color="auto"/>
            <w:left w:val="none" w:sz="0" w:space="0" w:color="auto"/>
            <w:bottom w:val="none" w:sz="0" w:space="0" w:color="auto"/>
            <w:right w:val="none" w:sz="0" w:space="0" w:color="auto"/>
          </w:divBdr>
          <w:divsChild>
            <w:div w:id="426999363">
              <w:marLeft w:val="0"/>
              <w:marRight w:val="0"/>
              <w:marTop w:val="0"/>
              <w:marBottom w:val="0"/>
              <w:divBdr>
                <w:top w:val="none" w:sz="0" w:space="0" w:color="auto"/>
                <w:left w:val="none" w:sz="0" w:space="0" w:color="auto"/>
                <w:bottom w:val="none" w:sz="0" w:space="0" w:color="auto"/>
                <w:right w:val="none" w:sz="0" w:space="0" w:color="auto"/>
              </w:divBdr>
              <w:divsChild>
                <w:div w:id="1237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111821">
      <w:bodyDiv w:val="1"/>
      <w:marLeft w:val="0"/>
      <w:marRight w:val="0"/>
      <w:marTop w:val="0"/>
      <w:marBottom w:val="0"/>
      <w:divBdr>
        <w:top w:val="none" w:sz="0" w:space="0" w:color="auto"/>
        <w:left w:val="none" w:sz="0" w:space="0" w:color="auto"/>
        <w:bottom w:val="none" w:sz="0" w:space="0" w:color="auto"/>
        <w:right w:val="none" w:sz="0" w:space="0" w:color="auto"/>
      </w:divBdr>
      <w:divsChild>
        <w:div w:id="1312060240">
          <w:marLeft w:val="0"/>
          <w:marRight w:val="0"/>
          <w:marTop w:val="0"/>
          <w:marBottom w:val="0"/>
          <w:divBdr>
            <w:top w:val="none" w:sz="0" w:space="0" w:color="auto"/>
            <w:left w:val="none" w:sz="0" w:space="0" w:color="auto"/>
            <w:bottom w:val="none" w:sz="0" w:space="0" w:color="auto"/>
            <w:right w:val="none" w:sz="0" w:space="0" w:color="auto"/>
          </w:divBdr>
          <w:divsChild>
            <w:div w:id="1839268482">
              <w:marLeft w:val="0"/>
              <w:marRight w:val="0"/>
              <w:marTop w:val="0"/>
              <w:marBottom w:val="0"/>
              <w:divBdr>
                <w:top w:val="none" w:sz="0" w:space="0" w:color="auto"/>
                <w:left w:val="none" w:sz="0" w:space="0" w:color="auto"/>
                <w:bottom w:val="none" w:sz="0" w:space="0" w:color="auto"/>
                <w:right w:val="none" w:sz="0" w:space="0" w:color="auto"/>
              </w:divBdr>
              <w:divsChild>
                <w:div w:id="8876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5540">
      <w:bodyDiv w:val="1"/>
      <w:marLeft w:val="0"/>
      <w:marRight w:val="0"/>
      <w:marTop w:val="0"/>
      <w:marBottom w:val="0"/>
      <w:divBdr>
        <w:top w:val="none" w:sz="0" w:space="0" w:color="auto"/>
        <w:left w:val="none" w:sz="0" w:space="0" w:color="auto"/>
        <w:bottom w:val="none" w:sz="0" w:space="0" w:color="auto"/>
        <w:right w:val="none" w:sz="0" w:space="0" w:color="auto"/>
      </w:divBdr>
      <w:divsChild>
        <w:div w:id="127482490">
          <w:marLeft w:val="0"/>
          <w:marRight w:val="0"/>
          <w:marTop w:val="0"/>
          <w:marBottom w:val="0"/>
          <w:divBdr>
            <w:top w:val="none" w:sz="0" w:space="0" w:color="auto"/>
            <w:left w:val="none" w:sz="0" w:space="0" w:color="auto"/>
            <w:bottom w:val="none" w:sz="0" w:space="0" w:color="auto"/>
            <w:right w:val="none" w:sz="0" w:space="0" w:color="auto"/>
          </w:divBdr>
          <w:divsChild>
            <w:div w:id="1317761879">
              <w:marLeft w:val="0"/>
              <w:marRight w:val="0"/>
              <w:marTop w:val="0"/>
              <w:marBottom w:val="0"/>
              <w:divBdr>
                <w:top w:val="none" w:sz="0" w:space="0" w:color="auto"/>
                <w:left w:val="none" w:sz="0" w:space="0" w:color="auto"/>
                <w:bottom w:val="none" w:sz="0" w:space="0" w:color="auto"/>
                <w:right w:val="none" w:sz="0" w:space="0" w:color="auto"/>
              </w:divBdr>
              <w:divsChild>
                <w:div w:id="2393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1885">
      <w:bodyDiv w:val="1"/>
      <w:marLeft w:val="0"/>
      <w:marRight w:val="0"/>
      <w:marTop w:val="0"/>
      <w:marBottom w:val="0"/>
      <w:divBdr>
        <w:top w:val="none" w:sz="0" w:space="0" w:color="auto"/>
        <w:left w:val="none" w:sz="0" w:space="0" w:color="auto"/>
        <w:bottom w:val="none" w:sz="0" w:space="0" w:color="auto"/>
        <w:right w:val="none" w:sz="0" w:space="0" w:color="auto"/>
      </w:divBdr>
      <w:divsChild>
        <w:div w:id="1222205460">
          <w:marLeft w:val="0"/>
          <w:marRight w:val="0"/>
          <w:marTop w:val="0"/>
          <w:marBottom w:val="0"/>
          <w:divBdr>
            <w:top w:val="none" w:sz="0" w:space="0" w:color="auto"/>
            <w:left w:val="none" w:sz="0" w:space="0" w:color="auto"/>
            <w:bottom w:val="none" w:sz="0" w:space="0" w:color="auto"/>
            <w:right w:val="none" w:sz="0" w:space="0" w:color="auto"/>
          </w:divBdr>
          <w:divsChild>
            <w:div w:id="2117750841">
              <w:marLeft w:val="0"/>
              <w:marRight w:val="0"/>
              <w:marTop w:val="0"/>
              <w:marBottom w:val="0"/>
              <w:divBdr>
                <w:top w:val="none" w:sz="0" w:space="0" w:color="auto"/>
                <w:left w:val="none" w:sz="0" w:space="0" w:color="auto"/>
                <w:bottom w:val="none" w:sz="0" w:space="0" w:color="auto"/>
                <w:right w:val="none" w:sz="0" w:space="0" w:color="auto"/>
              </w:divBdr>
              <w:divsChild>
                <w:div w:id="1109937150">
                  <w:marLeft w:val="0"/>
                  <w:marRight w:val="0"/>
                  <w:marTop w:val="0"/>
                  <w:marBottom w:val="0"/>
                  <w:divBdr>
                    <w:top w:val="none" w:sz="0" w:space="0" w:color="auto"/>
                    <w:left w:val="none" w:sz="0" w:space="0" w:color="auto"/>
                    <w:bottom w:val="none" w:sz="0" w:space="0" w:color="auto"/>
                    <w:right w:val="none" w:sz="0" w:space="0" w:color="auto"/>
                  </w:divBdr>
                  <w:divsChild>
                    <w:div w:id="3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55072">
      <w:bodyDiv w:val="1"/>
      <w:marLeft w:val="0"/>
      <w:marRight w:val="0"/>
      <w:marTop w:val="0"/>
      <w:marBottom w:val="0"/>
      <w:divBdr>
        <w:top w:val="none" w:sz="0" w:space="0" w:color="auto"/>
        <w:left w:val="none" w:sz="0" w:space="0" w:color="auto"/>
        <w:bottom w:val="none" w:sz="0" w:space="0" w:color="auto"/>
        <w:right w:val="none" w:sz="0" w:space="0" w:color="auto"/>
      </w:divBdr>
      <w:divsChild>
        <w:div w:id="520096358">
          <w:marLeft w:val="0"/>
          <w:marRight w:val="0"/>
          <w:marTop w:val="0"/>
          <w:marBottom w:val="0"/>
          <w:divBdr>
            <w:top w:val="none" w:sz="0" w:space="0" w:color="auto"/>
            <w:left w:val="none" w:sz="0" w:space="0" w:color="auto"/>
            <w:bottom w:val="none" w:sz="0" w:space="0" w:color="auto"/>
            <w:right w:val="none" w:sz="0" w:space="0" w:color="auto"/>
          </w:divBdr>
          <w:divsChild>
            <w:div w:id="470635473">
              <w:marLeft w:val="0"/>
              <w:marRight w:val="0"/>
              <w:marTop w:val="0"/>
              <w:marBottom w:val="0"/>
              <w:divBdr>
                <w:top w:val="none" w:sz="0" w:space="0" w:color="auto"/>
                <w:left w:val="none" w:sz="0" w:space="0" w:color="auto"/>
                <w:bottom w:val="none" w:sz="0" w:space="0" w:color="auto"/>
                <w:right w:val="none" w:sz="0" w:space="0" w:color="auto"/>
              </w:divBdr>
              <w:divsChild>
                <w:div w:id="1404330782">
                  <w:marLeft w:val="0"/>
                  <w:marRight w:val="0"/>
                  <w:marTop w:val="0"/>
                  <w:marBottom w:val="0"/>
                  <w:divBdr>
                    <w:top w:val="none" w:sz="0" w:space="0" w:color="auto"/>
                    <w:left w:val="none" w:sz="0" w:space="0" w:color="auto"/>
                    <w:bottom w:val="none" w:sz="0" w:space="0" w:color="auto"/>
                    <w:right w:val="none" w:sz="0" w:space="0" w:color="auto"/>
                  </w:divBdr>
                  <w:divsChild>
                    <w:div w:id="10040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91330">
      <w:bodyDiv w:val="1"/>
      <w:marLeft w:val="0"/>
      <w:marRight w:val="0"/>
      <w:marTop w:val="0"/>
      <w:marBottom w:val="0"/>
      <w:divBdr>
        <w:top w:val="none" w:sz="0" w:space="0" w:color="auto"/>
        <w:left w:val="none" w:sz="0" w:space="0" w:color="auto"/>
        <w:bottom w:val="none" w:sz="0" w:space="0" w:color="auto"/>
        <w:right w:val="none" w:sz="0" w:space="0" w:color="auto"/>
      </w:divBdr>
      <w:divsChild>
        <w:div w:id="1024329622">
          <w:marLeft w:val="0"/>
          <w:marRight w:val="0"/>
          <w:marTop w:val="0"/>
          <w:marBottom w:val="0"/>
          <w:divBdr>
            <w:top w:val="none" w:sz="0" w:space="0" w:color="auto"/>
            <w:left w:val="none" w:sz="0" w:space="0" w:color="auto"/>
            <w:bottom w:val="none" w:sz="0" w:space="0" w:color="auto"/>
            <w:right w:val="none" w:sz="0" w:space="0" w:color="auto"/>
          </w:divBdr>
          <w:divsChild>
            <w:div w:id="1473862974">
              <w:marLeft w:val="0"/>
              <w:marRight w:val="0"/>
              <w:marTop w:val="0"/>
              <w:marBottom w:val="0"/>
              <w:divBdr>
                <w:top w:val="none" w:sz="0" w:space="0" w:color="auto"/>
                <w:left w:val="none" w:sz="0" w:space="0" w:color="auto"/>
                <w:bottom w:val="none" w:sz="0" w:space="0" w:color="auto"/>
                <w:right w:val="none" w:sz="0" w:space="0" w:color="auto"/>
              </w:divBdr>
              <w:divsChild>
                <w:div w:id="230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4265">
      <w:bodyDiv w:val="1"/>
      <w:marLeft w:val="0"/>
      <w:marRight w:val="0"/>
      <w:marTop w:val="0"/>
      <w:marBottom w:val="0"/>
      <w:divBdr>
        <w:top w:val="none" w:sz="0" w:space="0" w:color="auto"/>
        <w:left w:val="none" w:sz="0" w:space="0" w:color="auto"/>
        <w:bottom w:val="none" w:sz="0" w:space="0" w:color="auto"/>
        <w:right w:val="none" w:sz="0" w:space="0" w:color="auto"/>
      </w:divBdr>
      <w:divsChild>
        <w:div w:id="48455817">
          <w:marLeft w:val="0"/>
          <w:marRight w:val="0"/>
          <w:marTop w:val="0"/>
          <w:marBottom w:val="0"/>
          <w:divBdr>
            <w:top w:val="none" w:sz="0" w:space="0" w:color="auto"/>
            <w:left w:val="none" w:sz="0" w:space="0" w:color="auto"/>
            <w:bottom w:val="none" w:sz="0" w:space="0" w:color="auto"/>
            <w:right w:val="none" w:sz="0" w:space="0" w:color="auto"/>
          </w:divBdr>
          <w:divsChild>
            <w:div w:id="982854552">
              <w:marLeft w:val="0"/>
              <w:marRight w:val="0"/>
              <w:marTop w:val="0"/>
              <w:marBottom w:val="0"/>
              <w:divBdr>
                <w:top w:val="none" w:sz="0" w:space="0" w:color="auto"/>
                <w:left w:val="none" w:sz="0" w:space="0" w:color="auto"/>
                <w:bottom w:val="none" w:sz="0" w:space="0" w:color="auto"/>
                <w:right w:val="none" w:sz="0" w:space="0" w:color="auto"/>
              </w:divBdr>
              <w:divsChild>
                <w:div w:id="7899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81958">
      <w:bodyDiv w:val="1"/>
      <w:marLeft w:val="0"/>
      <w:marRight w:val="0"/>
      <w:marTop w:val="0"/>
      <w:marBottom w:val="0"/>
      <w:divBdr>
        <w:top w:val="none" w:sz="0" w:space="0" w:color="auto"/>
        <w:left w:val="none" w:sz="0" w:space="0" w:color="auto"/>
        <w:bottom w:val="none" w:sz="0" w:space="0" w:color="auto"/>
        <w:right w:val="none" w:sz="0" w:space="0" w:color="auto"/>
      </w:divBdr>
      <w:divsChild>
        <w:div w:id="1299145264">
          <w:marLeft w:val="0"/>
          <w:marRight w:val="0"/>
          <w:marTop w:val="0"/>
          <w:marBottom w:val="0"/>
          <w:divBdr>
            <w:top w:val="none" w:sz="0" w:space="0" w:color="auto"/>
            <w:left w:val="none" w:sz="0" w:space="0" w:color="auto"/>
            <w:bottom w:val="none" w:sz="0" w:space="0" w:color="auto"/>
            <w:right w:val="none" w:sz="0" w:space="0" w:color="auto"/>
          </w:divBdr>
          <w:divsChild>
            <w:div w:id="1914854205">
              <w:marLeft w:val="0"/>
              <w:marRight w:val="0"/>
              <w:marTop w:val="0"/>
              <w:marBottom w:val="0"/>
              <w:divBdr>
                <w:top w:val="none" w:sz="0" w:space="0" w:color="auto"/>
                <w:left w:val="none" w:sz="0" w:space="0" w:color="auto"/>
                <w:bottom w:val="none" w:sz="0" w:space="0" w:color="auto"/>
                <w:right w:val="none" w:sz="0" w:space="0" w:color="auto"/>
              </w:divBdr>
              <w:divsChild>
                <w:div w:id="1179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1248">
      <w:bodyDiv w:val="1"/>
      <w:marLeft w:val="0"/>
      <w:marRight w:val="0"/>
      <w:marTop w:val="0"/>
      <w:marBottom w:val="0"/>
      <w:divBdr>
        <w:top w:val="none" w:sz="0" w:space="0" w:color="auto"/>
        <w:left w:val="none" w:sz="0" w:space="0" w:color="auto"/>
        <w:bottom w:val="none" w:sz="0" w:space="0" w:color="auto"/>
        <w:right w:val="none" w:sz="0" w:space="0" w:color="auto"/>
      </w:divBdr>
      <w:divsChild>
        <w:div w:id="1482385989">
          <w:marLeft w:val="0"/>
          <w:marRight w:val="0"/>
          <w:marTop w:val="0"/>
          <w:marBottom w:val="0"/>
          <w:divBdr>
            <w:top w:val="none" w:sz="0" w:space="0" w:color="auto"/>
            <w:left w:val="none" w:sz="0" w:space="0" w:color="auto"/>
            <w:bottom w:val="none" w:sz="0" w:space="0" w:color="auto"/>
            <w:right w:val="none" w:sz="0" w:space="0" w:color="auto"/>
          </w:divBdr>
          <w:divsChild>
            <w:div w:id="1585142499">
              <w:marLeft w:val="0"/>
              <w:marRight w:val="0"/>
              <w:marTop w:val="0"/>
              <w:marBottom w:val="0"/>
              <w:divBdr>
                <w:top w:val="none" w:sz="0" w:space="0" w:color="auto"/>
                <w:left w:val="none" w:sz="0" w:space="0" w:color="auto"/>
                <w:bottom w:val="none" w:sz="0" w:space="0" w:color="auto"/>
                <w:right w:val="none" w:sz="0" w:space="0" w:color="auto"/>
              </w:divBdr>
              <w:divsChild>
                <w:div w:id="14170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erscough.ac.uk" TargetMode="External"/><Relationship Id="rId21" Type="http://schemas.openxmlformats.org/officeDocument/2006/relationships/hyperlink" Target="tel:01253352352"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oleObject" Target="embeddings/oleObject1.bin"/><Relationship Id="rId89" Type="http://schemas.openxmlformats.org/officeDocument/2006/relationships/image" Target="media/image29.emf"/><Relationship Id="rId16" Type="http://schemas.openxmlformats.org/officeDocument/2006/relationships/hyperlink" Target="mailto:info@studentminds.org.uk" TargetMode="External"/><Relationship Id="rId11" Type="http://schemas.openxmlformats.org/officeDocument/2006/relationships/image" Target="media/image2.emf"/><Relationship Id="rId32" Type="http://schemas.openxmlformats.org/officeDocument/2006/relationships/hyperlink" Target="https://www.lmc.ac.uk/" TargetMode="External"/><Relationship Id="rId37" Type="http://schemas.openxmlformats.org/officeDocument/2006/relationships/image" Target="media/image3.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settings" Target="settings.xml"/><Relationship Id="rId90" Type="http://schemas.openxmlformats.org/officeDocument/2006/relationships/oleObject" Target="embeddings/oleObject4.bin"/><Relationship Id="rId14" Type="http://schemas.openxmlformats.org/officeDocument/2006/relationships/hyperlink" Target="http://www.bbc.co.uk/guides/zpmpk2p" TargetMode="External"/><Relationship Id="rId22" Type="http://schemas.openxmlformats.org/officeDocument/2006/relationships/hyperlink" Target="https://www.cardinalnewman.ac.uk/" TargetMode="External"/><Relationship Id="rId27" Type="http://schemas.openxmlformats.org/officeDocument/2006/relationships/hyperlink" Target="https://www.myerscough.ac.uk" TargetMode="External"/><Relationship Id="rId30" Type="http://schemas.openxmlformats.org/officeDocument/2006/relationships/hyperlink" Target="https://www.lmc.ac.uk/" TargetMode="External"/><Relationship Id="rId35" Type="http://schemas.openxmlformats.org/officeDocument/2006/relationships/footer" Target="footer1.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27.emf"/><Relationship Id="rId3" Type="http://schemas.openxmlformats.org/officeDocument/2006/relationships/numbering" Target="numbering.xml"/><Relationship Id="rId12" Type="http://schemas.openxmlformats.org/officeDocument/2006/relationships/hyperlink" Target="http://www.themix.org.uk/" TargetMode="External"/><Relationship Id="rId17" Type="http://schemas.openxmlformats.org/officeDocument/2006/relationships/hyperlink" Target="http://www.minded.org.uk/families/index.html" TargetMode="External"/><Relationship Id="rId25" Type="http://schemas.openxmlformats.org/officeDocument/2006/relationships/hyperlink" Target="https://www.preston.ac.uk/" TargetMode="External"/><Relationship Id="rId33" Type="http://schemas.openxmlformats.org/officeDocument/2006/relationships/hyperlink" Target="tel:01524%2066215"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jpg"/><Relationship Id="rId67" Type="http://schemas.openxmlformats.org/officeDocument/2006/relationships/image" Target="media/image32.png"/><Relationship Id="rId20" Type="http://schemas.openxmlformats.org/officeDocument/2006/relationships/hyperlink" Target="https://www.blackpool.ac.uk"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26.emf"/><Relationship Id="rId88" Type="http://schemas.openxmlformats.org/officeDocument/2006/relationships/oleObject" Target="embeddings/oleObject3.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tudentminds.org.uk/" TargetMode="External"/><Relationship Id="rId23" Type="http://schemas.openxmlformats.org/officeDocument/2006/relationships/hyperlink" Target="https://www.cardinalnewman.ac.uk/" TargetMode="External"/><Relationship Id="rId28" Type="http://schemas.openxmlformats.org/officeDocument/2006/relationships/hyperlink" Target="https://kendal.ac.uk/" TargetMode="External"/><Relationship Id="rId36" Type="http://schemas.openxmlformats.org/officeDocument/2006/relationships/footer" Target="footer2.xm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mailto:n.cragg@chadwick.lancs.sch.uk" TargetMode="External"/><Relationship Id="rId31" Type="http://schemas.openxmlformats.org/officeDocument/2006/relationships/hyperlink" Target="tel:01524%2066215"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bbc.co.uk/guides/z3hpgdm" TargetMode="External"/><Relationship Id="rId18" Type="http://schemas.openxmlformats.org/officeDocument/2006/relationships/hyperlink" Target="https://www.blackpool.ac.uk" TargetMode="External"/><Relationship Id="rId39" Type="http://schemas.openxmlformats.org/officeDocument/2006/relationships/image" Target="media/image5.png"/><Relationship Id="rId34" Type="http://schemas.openxmlformats.org/officeDocument/2006/relationships/hyperlink" Target="https://www.bbc.co.uk/news%20downloaded%205%20February%202026"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kendal.ac.uk/" TargetMode="External"/><Relationship Id="rId24" Type="http://schemas.openxmlformats.org/officeDocument/2006/relationships/hyperlink" Target="https://www.preston.ac.uk/"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1.png"/><Relationship Id="rId87" Type="http://schemas.openxmlformats.org/officeDocument/2006/relationships/image" Target="media/image28.emf"/><Relationship Id="rId61" Type="http://schemas.openxmlformats.org/officeDocument/2006/relationships/image" Target="media/image26.png"/><Relationship Id="rId82" Type="http://schemas.openxmlformats.org/officeDocument/2006/relationships/image" Target="media/image47.jpeg"/><Relationship Id="rId19" Type="http://schemas.openxmlformats.org/officeDocument/2006/relationships/hyperlink" Target="tel:012533523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A9940F-D7DB-4451-BE1D-A30931A2A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27</Pages>
  <Words>8350</Words>
  <Characters>47601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55840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localuser</dc:creator>
  <cp:keywords/>
  <dc:description/>
  <cp:lastModifiedBy>Joanna Eaves</cp:lastModifiedBy>
  <cp:revision>33</cp:revision>
  <cp:lastPrinted>2026-01-26T10:42:00Z</cp:lastPrinted>
  <dcterms:created xsi:type="dcterms:W3CDTF">2026-01-23T09:48:00Z</dcterms:created>
  <dcterms:modified xsi:type="dcterms:W3CDTF">2026-01-26T11:14:00Z</dcterms:modified>
</cp:coreProperties>
</file>